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2C85D" w14:textId="5A5DEEF6" w:rsidR="00933394" w:rsidRDefault="00933394" w:rsidP="2870E6E2"/>
    <w:p w14:paraId="346D6197" w14:textId="77777777" w:rsidR="00933394" w:rsidRDefault="00933394" w:rsidP="00DA527C"/>
    <w:p w14:paraId="6345B479" w14:textId="77777777" w:rsidR="00933394" w:rsidRDefault="00933394" w:rsidP="00DA527C"/>
    <w:p w14:paraId="1FECB69E" w14:textId="77777777" w:rsidR="00C86F21" w:rsidRPr="00281C83" w:rsidRDefault="00C86F21" w:rsidP="00C86F21">
      <w:pPr>
        <w:pStyle w:val="Reportcovertitle"/>
        <w:jc w:val="center"/>
        <w:rPr>
          <w:sz w:val="48"/>
          <w:szCs w:val="48"/>
        </w:rPr>
      </w:pPr>
    </w:p>
    <w:p w14:paraId="5CB2E3E9" w14:textId="77777777" w:rsidR="00281C83" w:rsidRPr="00281C83" w:rsidRDefault="00281C83" w:rsidP="00C86F21">
      <w:pPr>
        <w:pStyle w:val="Reportcovertitle"/>
        <w:jc w:val="center"/>
        <w:rPr>
          <w:sz w:val="4"/>
          <w:szCs w:val="4"/>
        </w:rPr>
      </w:pPr>
    </w:p>
    <w:p w14:paraId="151BBCDC" w14:textId="1F5C68BB" w:rsidR="00C86F21" w:rsidRPr="00754625" w:rsidRDefault="001152F2" w:rsidP="00C86F21">
      <w:pPr>
        <w:pStyle w:val="Reportcovertitle"/>
        <w:jc w:val="center"/>
      </w:pPr>
      <w:r>
        <w:t>International Trainee Support Fellow</w:t>
      </w:r>
    </w:p>
    <w:p w14:paraId="64290A47" w14:textId="77777777" w:rsidR="00C86F21" w:rsidRPr="00754625" w:rsidRDefault="00C86F21" w:rsidP="00C86F21">
      <w:pPr>
        <w:pStyle w:val="BodyText"/>
        <w:rPr>
          <w:rFonts w:asciiTheme="minorHAnsi" w:hAnsiTheme="minorHAnsi" w:cstheme="minorHAnsi"/>
          <w:b/>
          <w:sz w:val="20"/>
        </w:rPr>
      </w:pPr>
    </w:p>
    <w:p w14:paraId="157C3524" w14:textId="77777777" w:rsidR="00C86F21" w:rsidRPr="00754625" w:rsidRDefault="00C86F21" w:rsidP="00C86F21">
      <w:pPr>
        <w:pStyle w:val="BodyText"/>
        <w:rPr>
          <w:rFonts w:asciiTheme="minorHAnsi" w:hAnsiTheme="minorHAnsi" w:cstheme="minorHAnsi"/>
          <w:b/>
          <w:sz w:val="20"/>
        </w:rPr>
      </w:pPr>
    </w:p>
    <w:p w14:paraId="590F5668" w14:textId="77777777" w:rsidR="00C86F21" w:rsidRPr="00754625" w:rsidRDefault="00C86F21" w:rsidP="00C86F21">
      <w:pPr>
        <w:pStyle w:val="BodyText"/>
        <w:spacing w:before="5"/>
        <w:rPr>
          <w:rFonts w:asciiTheme="minorHAnsi" w:hAnsiTheme="minorHAnsi" w:cstheme="minorHAnsi"/>
          <w:b/>
          <w:sz w:val="16"/>
        </w:rPr>
      </w:pPr>
    </w:p>
    <w:p w14:paraId="3C72B3B1" w14:textId="77777777" w:rsidR="00C86F21" w:rsidRPr="00754625" w:rsidRDefault="00C86F21" w:rsidP="00C86F21">
      <w:pPr>
        <w:pStyle w:val="Reporttitleinheader"/>
        <w:jc w:val="center"/>
      </w:pPr>
      <w:r w:rsidRPr="00754625">
        <w:t>Application Form</w:t>
      </w:r>
    </w:p>
    <w:p w14:paraId="7BA9A594" w14:textId="0FDDE7C4" w:rsidR="00C86F21" w:rsidRDefault="00C86F21">
      <w:r>
        <w:br w:type="page"/>
      </w:r>
    </w:p>
    <w:p w14:paraId="24FE3F00" w14:textId="41129AB8" w:rsidR="00C86F21" w:rsidRDefault="00C86F21" w:rsidP="00C86F21">
      <w:pPr>
        <w:rPr>
          <w:bCs/>
          <w:lang w:bidi="en-GB"/>
        </w:rPr>
      </w:pPr>
    </w:p>
    <w:p w14:paraId="01C6510D" w14:textId="77777777" w:rsidR="00C86F21" w:rsidRDefault="00C86F21" w:rsidP="00C86F21">
      <w:pPr>
        <w:rPr>
          <w:bCs/>
          <w:lang w:bidi="en-GB"/>
        </w:rPr>
      </w:pPr>
    </w:p>
    <w:p w14:paraId="1D46A22D" w14:textId="77777777" w:rsidR="00D56533" w:rsidRDefault="00D56533" w:rsidP="00D56533">
      <w:pPr>
        <w:widowControl w:val="0"/>
        <w:tabs>
          <w:tab w:val="left" w:pos="1140"/>
        </w:tabs>
        <w:autoSpaceDE w:val="0"/>
        <w:autoSpaceDN w:val="0"/>
        <w:spacing w:before="115"/>
        <w:ind w:right="388"/>
      </w:pPr>
    </w:p>
    <w:p w14:paraId="54FD64B8" w14:textId="77777777" w:rsidR="00D56533" w:rsidRDefault="00D56533" w:rsidP="00D56533">
      <w:pPr>
        <w:widowControl w:val="0"/>
        <w:tabs>
          <w:tab w:val="left" w:pos="1140"/>
        </w:tabs>
        <w:autoSpaceDE w:val="0"/>
        <w:autoSpaceDN w:val="0"/>
        <w:spacing w:before="115"/>
        <w:ind w:right="388"/>
      </w:pPr>
    </w:p>
    <w:p w14:paraId="1FD782B0" w14:textId="77777777" w:rsidR="00D56533" w:rsidRPr="00D56533" w:rsidRDefault="00D56533" w:rsidP="00D56533"/>
    <w:p w14:paraId="1F7FD9C8" w14:textId="77777777" w:rsidR="003D64EC" w:rsidRDefault="003D64EC" w:rsidP="00C86F21">
      <w:pPr>
        <w:pStyle w:val="Heading1"/>
      </w:pPr>
    </w:p>
    <w:p w14:paraId="71AEEF8A" w14:textId="06D2A09B" w:rsidR="00C86F21" w:rsidRDefault="00C86F21" w:rsidP="00C86F21">
      <w:pPr>
        <w:pStyle w:val="Heading1"/>
      </w:pPr>
      <w:r>
        <w:t xml:space="preserve">Section 1: About you </w:t>
      </w:r>
    </w:p>
    <w:p w14:paraId="5CF8A349" w14:textId="2B9F862D" w:rsidR="00C86F21" w:rsidRDefault="00C86F21" w:rsidP="00C86F21">
      <w:pPr>
        <w:pStyle w:val="Heading2"/>
      </w:pPr>
      <w:r>
        <w:t>Personal details</w:t>
      </w:r>
    </w:p>
    <w:p w14:paraId="573310AA" w14:textId="71EC89F3" w:rsidR="00C86F21" w:rsidRDefault="00C86F21" w:rsidP="00C86F2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BE269" wp14:editId="1E78B851">
                <wp:simplePos x="0" y="0"/>
                <wp:positionH relativeFrom="column">
                  <wp:posOffset>30480</wp:posOffset>
                </wp:positionH>
                <wp:positionV relativeFrom="paragraph">
                  <wp:posOffset>94615</wp:posOffset>
                </wp:positionV>
                <wp:extent cx="629602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60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97FAB" id="Straight Connector 1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7.45pt" to="498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" strokecolor="black [3040]"/>
            </w:pict>
          </mc:Fallback>
        </mc:AlternateContent>
      </w:r>
    </w:p>
    <w:p w14:paraId="0B2C25C9" w14:textId="1A751EA0" w:rsidR="00C86F21" w:rsidRDefault="00C86F21" w:rsidP="00C86F21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6"/>
        <w:gridCol w:w="5402"/>
      </w:tblGrid>
      <w:tr w:rsidR="00BF0E9D" w14:paraId="077247C5" w14:textId="77777777" w:rsidTr="00A43D71">
        <w:trPr>
          <w:trHeight w:val="478"/>
        </w:trPr>
        <w:tc>
          <w:tcPr>
            <w:tcW w:w="4786" w:type="dxa"/>
          </w:tcPr>
          <w:p w14:paraId="07D302DA" w14:textId="77777777" w:rsidR="00BF0E9D" w:rsidRDefault="00BF0E9D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F0E9D">
              <w:rPr>
                <w:rFonts w:ascii="Arial" w:hAnsi="Arial" w:cs="Arial"/>
                <w:sz w:val="24"/>
                <w:szCs w:val="24"/>
              </w:rPr>
              <w:t>Title/position</w:t>
            </w:r>
            <w:r w:rsidR="00A43D7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638A197" w14:textId="1DEA093B" w:rsidR="00F34E7C" w:rsidRPr="00BF0E9D" w:rsidRDefault="00F34E7C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cs="Arial"/>
            </w:rPr>
            <w:id w:val="629291105"/>
            <w:placeholder>
              <w:docPart w:val="94F9FC757BA9485CB10746FFDA784523"/>
            </w:placeholder>
            <w:showingPlcHdr/>
            <w:text/>
          </w:sdtPr>
          <w:sdtEndPr/>
          <w:sdtContent>
            <w:tc>
              <w:tcPr>
                <w:tcW w:w="5402" w:type="dxa"/>
              </w:tcPr>
              <w:p w14:paraId="459BDCCC" w14:textId="77777777" w:rsidR="00BF0E9D" w:rsidRPr="00BF0E9D" w:rsidRDefault="00BF0E9D" w:rsidP="00A43D71">
                <w:pPr>
                  <w:pStyle w:val="NoSpacing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862580">
                  <w:rPr>
                    <w:rStyle w:val="PlaceholderText"/>
                  </w:rPr>
                  <w:t>Click here to enter text</w:t>
                </w:r>
              </w:p>
            </w:tc>
          </w:sdtContent>
        </w:sdt>
      </w:tr>
      <w:tr w:rsidR="006C70A6" w14:paraId="2EC27FB6" w14:textId="77777777" w:rsidTr="00A43D71">
        <w:trPr>
          <w:trHeight w:val="478"/>
        </w:trPr>
        <w:tc>
          <w:tcPr>
            <w:tcW w:w="4786" w:type="dxa"/>
          </w:tcPr>
          <w:p w14:paraId="50AD21E1" w14:textId="54F57506" w:rsidR="006C70A6" w:rsidRPr="00BF0E9D" w:rsidRDefault="006C70A6" w:rsidP="00BF0E9D">
            <w:pPr>
              <w:pStyle w:val="NoSpacing"/>
              <w:rPr>
                <w:rFonts w:cs="Arial"/>
              </w:rPr>
            </w:pPr>
            <w:r w:rsidRPr="006C70A6">
              <w:rPr>
                <w:rFonts w:ascii="Arial" w:hAnsi="Arial" w:cs="Arial"/>
                <w:sz w:val="24"/>
                <w:szCs w:val="24"/>
              </w:rPr>
              <w:t>Full name:</w:t>
            </w:r>
            <w:r>
              <w:rPr>
                <w:rFonts w:cs="Arial"/>
              </w:rPr>
              <w:t xml:space="preserve"> </w:t>
            </w:r>
          </w:p>
        </w:tc>
        <w:sdt>
          <w:sdtPr>
            <w:rPr>
              <w:rFonts w:cs="Arial"/>
            </w:rPr>
            <w:id w:val="934247288"/>
            <w:placeholder>
              <w:docPart w:val="4400BB2A2B424DEB8678D6FB0DEE6927"/>
            </w:placeholder>
            <w:showingPlcHdr/>
          </w:sdtPr>
          <w:sdtEndPr/>
          <w:sdtContent>
            <w:tc>
              <w:tcPr>
                <w:tcW w:w="5402" w:type="dxa"/>
              </w:tcPr>
              <w:p w14:paraId="1CF99B2B" w14:textId="380A1520" w:rsidR="006C70A6" w:rsidRDefault="006C70A6" w:rsidP="00A43D71">
                <w:pPr>
                  <w:pStyle w:val="NoSpacing"/>
                  <w:jc w:val="both"/>
                  <w:rPr>
                    <w:rFonts w:cs="Arial"/>
                  </w:rPr>
                </w:pPr>
                <w:r w:rsidRPr="00AE2B3A">
                  <w:rPr>
                    <w:rStyle w:val="PlaceholderText"/>
                  </w:rPr>
                  <w:t>Click here to enter text</w:t>
                </w:r>
              </w:p>
            </w:tc>
          </w:sdtContent>
        </w:sdt>
      </w:tr>
      <w:tr w:rsidR="005F24B6" w14:paraId="4012F721" w14:textId="77777777" w:rsidTr="005F24B6">
        <w:trPr>
          <w:trHeight w:val="478"/>
        </w:trPr>
        <w:tc>
          <w:tcPr>
            <w:tcW w:w="4786" w:type="dxa"/>
          </w:tcPr>
          <w:p w14:paraId="1B1BA1CE" w14:textId="2CA97774" w:rsidR="005F24B6" w:rsidRPr="006C70A6" w:rsidRDefault="005F24B6" w:rsidP="00BF0E9D">
            <w:pPr>
              <w:pStyle w:val="NoSpacing"/>
              <w:rPr>
                <w:rFonts w:cs="Arial"/>
              </w:rPr>
            </w:pPr>
            <w:r w:rsidRPr="00465351">
              <w:rPr>
                <w:rFonts w:ascii="Arial" w:hAnsi="Arial" w:cs="Arial"/>
                <w:sz w:val="24"/>
                <w:szCs w:val="24"/>
              </w:rPr>
              <w:t>Job Role</w:t>
            </w:r>
            <w:r w:rsidR="005D017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sdt>
          <w:sdtPr>
            <w:rPr>
              <w:rStyle w:val="PlaceholderText"/>
            </w:rPr>
            <w:id w:val="1444799065"/>
            <w:placeholder>
              <w:docPart w:val="216B0489B63B4345A65D16AF7D80C33A"/>
            </w:placeholder>
            <w:comboBox>
              <w:listItem w:displayText="GP" w:value="GP"/>
              <w:listItem w:displayText="Nurse" w:value="Nurse"/>
              <w:listItem w:displayText="AHP" w:value="AHP"/>
              <w:listItem w:displayText="Other" w:value="Other"/>
            </w:comboBox>
          </w:sdtPr>
          <w:sdtEndPr>
            <w:rPr>
              <w:rStyle w:val="PlaceholderText"/>
            </w:rPr>
          </w:sdtEndPr>
          <w:sdtContent>
            <w:tc>
              <w:tcPr>
                <w:tcW w:w="5402" w:type="dxa"/>
              </w:tcPr>
              <w:p w14:paraId="0E1B1576" w14:textId="3A7F9F7F" w:rsidR="005F24B6" w:rsidRDefault="00C377DD" w:rsidP="00A43D71">
                <w:pPr>
                  <w:pStyle w:val="NoSpacing"/>
                  <w:jc w:val="both"/>
                  <w:rPr>
                    <w:rFonts w:cs="Arial"/>
                  </w:rPr>
                </w:pPr>
                <w:r w:rsidRPr="00C377DD">
                  <w:rPr>
                    <w:rStyle w:val="PlaceholderText"/>
                  </w:rPr>
                  <w:t>Please select from drop down</w:t>
                </w:r>
              </w:p>
            </w:tc>
          </w:sdtContent>
        </w:sdt>
      </w:tr>
      <w:tr w:rsidR="009D738B" w14:paraId="32FD7306" w14:textId="77777777" w:rsidTr="005F24B6">
        <w:trPr>
          <w:trHeight w:val="478"/>
        </w:trPr>
        <w:tc>
          <w:tcPr>
            <w:tcW w:w="4786" w:type="dxa"/>
          </w:tcPr>
          <w:p w14:paraId="3E94C2B9" w14:textId="3A9BE951" w:rsidR="009D738B" w:rsidRPr="00465351" w:rsidRDefault="009D738B" w:rsidP="00BF0E9D">
            <w:pPr>
              <w:pStyle w:val="NoSpacing"/>
              <w:rPr>
                <w:rFonts w:cs="Arial"/>
              </w:rPr>
            </w:pPr>
          </w:p>
        </w:tc>
        <w:sdt>
          <w:sdtPr>
            <w:rPr>
              <w:rStyle w:val="PlaceholderText"/>
            </w:rPr>
            <w:id w:val="-635719733"/>
            <w:placeholder>
              <w:docPart w:val="761101BB111640D79A24FE6A0840542D"/>
            </w:placeholder>
          </w:sdtPr>
          <w:sdtEndPr>
            <w:rPr>
              <w:rStyle w:val="PlaceholderText"/>
            </w:rPr>
          </w:sdtEndPr>
          <w:sdtContent>
            <w:tc>
              <w:tcPr>
                <w:tcW w:w="5402" w:type="dxa"/>
              </w:tcPr>
              <w:p w14:paraId="6BFF0F5E" w14:textId="5D708E86" w:rsidR="009D738B" w:rsidRPr="00C377DD" w:rsidRDefault="009D738B" w:rsidP="00A43D71">
                <w:pPr>
                  <w:pStyle w:val="NoSpacing"/>
                  <w:jc w:val="both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If Other; please specify</w:t>
                </w:r>
              </w:p>
            </w:tc>
          </w:sdtContent>
        </w:sdt>
      </w:tr>
      <w:tr w:rsidR="005F24B6" w14:paraId="5829E9FB" w14:textId="77777777" w:rsidTr="005F24B6">
        <w:trPr>
          <w:trHeight w:val="478"/>
        </w:trPr>
        <w:tc>
          <w:tcPr>
            <w:tcW w:w="4786" w:type="dxa"/>
          </w:tcPr>
          <w:p w14:paraId="481618DA" w14:textId="77777777" w:rsidR="005F24B6" w:rsidRDefault="005D0176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B1528">
              <w:rPr>
                <w:rFonts w:ascii="Arial" w:hAnsi="Arial" w:cs="Arial"/>
                <w:sz w:val="24"/>
                <w:szCs w:val="24"/>
              </w:rPr>
              <w:t>CCT Date (GP Only)</w:t>
            </w:r>
            <w:r w:rsidR="002B1528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C25F03B" w14:textId="77777777" w:rsidR="0044649E" w:rsidRPr="003F1DD6" w:rsidRDefault="003F1DD6" w:rsidP="00BF0E9D">
            <w:pPr>
              <w:pStyle w:val="NoSpacing"/>
              <w:rPr>
                <w:rFonts w:cs="Arial"/>
                <w:i/>
                <w:iCs/>
              </w:rPr>
            </w:pPr>
            <w:r w:rsidRPr="003F1DD6">
              <w:rPr>
                <w:rFonts w:ascii="Arial" w:hAnsi="Arial" w:cs="Arial"/>
                <w:i/>
                <w:iCs/>
              </w:rPr>
              <w:t>*</w:t>
            </w:r>
            <w:proofErr w:type="gramStart"/>
            <w:r w:rsidRPr="003F1DD6">
              <w:rPr>
                <w:rFonts w:ascii="Arial" w:hAnsi="Arial" w:cs="Arial"/>
                <w:i/>
                <w:iCs/>
              </w:rPr>
              <w:t>must</w:t>
            </w:r>
            <w:proofErr w:type="gramEnd"/>
            <w:r w:rsidRPr="003F1DD6">
              <w:rPr>
                <w:rFonts w:ascii="Arial" w:hAnsi="Arial" w:cs="Arial"/>
                <w:i/>
                <w:iCs/>
              </w:rPr>
              <w:t xml:space="preserve"> be in first five years of qualifying</w:t>
            </w:r>
          </w:p>
          <w:p w14:paraId="2F6A7B12" w14:textId="4D9A867B" w:rsidR="003F1DD6" w:rsidRPr="003F1DD6" w:rsidRDefault="003F1DD6" w:rsidP="00BF0E9D">
            <w:pPr>
              <w:pStyle w:val="NoSpacing"/>
              <w:rPr>
                <w:rFonts w:cs="Arial"/>
                <w:i/>
                <w:iCs/>
              </w:rPr>
            </w:pPr>
          </w:p>
        </w:tc>
        <w:sdt>
          <w:sdtPr>
            <w:rPr>
              <w:rStyle w:val="PlaceholderText"/>
            </w:rPr>
            <w:id w:val="-1152753469"/>
            <w:placeholder>
              <w:docPart w:val="962CE18EFD1E41DF821C320B9BC6D456"/>
            </w:placeholder>
            <w:date>
              <w:dateFormat w:val="MM/yyyy"/>
              <w:lid w:val="en-GB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5402" w:type="dxa"/>
              </w:tcPr>
              <w:p w14:paraId="230028CC" w14:textId="33D15AF4" w:rsidR="005F24B6" w:rsidRDefault="002615F5" w:rsidP="00A43D71">
                <w:pPr>
                  <w:pStyle w:val="NoSpacing"/>
                  <w:jc w:val="both"/>
                  <w:rPr>
                    <w:rFonts w:cs="Arial"/>
                  </w:rPr>
                </w:pPr>
                <w:r w:rsidRPr="002615F5">
                  <w:rPr>
                    <w:rStyle w:val="PlaceholderText"/>
                  </w:rPr>
                  <w:t>Click here to enter date</w:t>
                </w:r>
              </w:p>
            </w:tc>
          </w:sdtContent>
        </w:sdt>
      </w:tr>
      <w:tr w:rsidR="004C6BA0" w14:paraId="12253971" w14:textId="77777777" w:rsidTr="005F24B6">
        <w:trPr>
          <w:trHeight w:val="478"/>
        </w:trPr>
        <w:tc>
          <w:tcPr>
            <w:tcW w:w="4786" w:type="dxa"/>
          </w:tcPr>
          <w:p w14:paraId="21562DD9" w14:textId="51836838" w:rsidR="004C6BA0" w:rsidRPr="00BF0E9D" w:rsidRDefault="004C6BA0" w:rsidP="00BF0E9D">
            <w:pPr>
              <w:pStyle w:val="NoSpacing"/>
              <w:rPr>
                <w:rFonts w:cs="Arial"/>
              </w:rPr>
            </w:pPr>
          </w:p>
        </w:tc>
        <w:tc>
          <w:tcPr>
            <w:tcW w:w="5402" w:type="dxa"/>
          </w:tcPr>
          <w:p w14:paraId="0229A17F" w14:textId="600CEE9B" w:rsidR="004C6BA0" w:rsidRDefault="004C6BA0" w:rsidP="00A43D71">
            <w:pPr>
              <w:pStyle w:val="NoSpacing"/>
              <w:jc w:val="both"/>
              <w:rPr>
                <w:rFonts w:cs="Arial"/>
              </w:rPr>
            </w:pPr>
          </w:p>
        </w:tc>
      </w:tr>
      <w:tr w:rsidR="00BF0E9D" w14:paraId="69041F8C" w14:textId="77777777" w:rsidTr="00A43D71">
        <w:trPr>
          <w:trHeight w:val="478"/>
        </w:trPr>
        <w:tc>
          <w:tcPr>
            <w:tcW w:w="4786" w:type="dxa"/>
          </w:tcPr>
          <w:p w14:paraId="4637F2E2" w14:textId="0EBF410E" w:rsidR="00BF0E9D" w:rsidRPr="00BF0E9D" w:rsidRDefault="00BF0E9D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F0E9D">
              <w:rPr>
                <w:rFonts w:ascii="Arial" w:hAnsi="Arial" w:cs="Arial"/>
                <w:sz w:val="24"/>
                <w:szCs w:val="24"/>
              </w:rPr>
              <w:t>Organi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F0E9D">
              <w:rPr>
                <w:rFonts w:ascii="Arial" w:hAnsi="Arial" w:cs="Arial"/>
                <w:sz w:val="24"/>
                <w:szCs w:val="24"/>
              </w:rPr>
              <w:t>ation</w:t>
            </w:r>
            <w:r w:rsidR="00DD7F57">
              <w:rPr>
                <w:rFonts w:ascii="Arial" w:hAnsi="Arial" w:cs="Arial"/>
                <w:sz w:val="24"/>
                <w:szCs w:val="24"/>
              </w:rPr>
              <w:t>/</w:t>
            </w:r>
            <w:r w:rsidR="00DD7F57" w:rsidRPr="00DD7F57">
              <w:rPr>
                <w:rFonts w:ascii="Arial" w:hAnsi="Arial" w:cs="Arial"/>
                <w:sz w:val="24"/>
                <w:szCs w:val="24"/>
              </w:rPr>
              <w:t>Trust/Practice</w:t>
            </w:r>
            <w:r w:rsidR="00A43D71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sdt>
          <w:sdtPr>
            <w:rPr>
              <w:rFonts w:cs="Arial"/>
            </w:rPr>
            <w:id w:val="-97337017"/>
            <w:placeholder>
              <w:docPart w:val="A77C4B76C9DE4A9D88352D2A7F3F47D9"/>
            </w:placeholder>
            <w:showingPlcHdr/>
            <w:text w:multiLine="1"/>
          </w:sdtPr>
          <w:sdtEndPr/>
          <w:sdtContent>
            <w:tc>
              <w:tcPr>
                <w:tcW w:w="5402" w:type="dxa"/>
              </w:tcPr>
              <w:p w14:paraId="6B6DA948" w14:textId="12040ACF" w:rsidR="00BF0E9D" w:rsidRPr="00BF0E9D" w:rsidRDefault="00BF0E9D" w:rsidP="00A43D71">
                <w:pPr>
                  <w:pStyle w:val="NoSpacing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862580">
                  <w:rPr>
                    <w:rStyle w:val="PlaceholderText"/>
                  </w:rPr>
                  <w:t>Click here to enter text</w:t>
                </w:r>
              </w:p>
            </w:tc>
          </w:sdtContent>
        </w:sdt>
      </w:tr>
      <w:tr w:rsidR="00BF0E9D" w14:paraId="492FED9D" w14:textId="77777777" w:rsidTr="00A43D71">
        <w:trPr>
          <w:trHeight w:val="478"/>
        </w:trPr>
        <w:tc>
          <w:tcPr>
            <w:tcW w:w="4786" w:type="dxa"/>
          </w:tcPr>
          <w:p w14:paraId="5E3B2961" w14:textId="2D61BA4F" w:rsidR="00BF0E9D" w:rsidRPr="00BF0E9D" w:rsidRDefault="00D171AD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STP Area</w:t>
            </w:r>
          </w:p>
        </w:tc>
        <w:sdt>
          <w:sdtPr>
            <w:rPr>
              <w:rFonts w:cs="Arial"/>
            </w:rPr>
            <w:id w:val="96374559"/>
            <w:placeholder>
              <w:docPart w:val="7D643D2D33CD46A384D276BB39698A3D"/>
            </w:placeholder>
            <w:showingPlcHdr/>
            <w:text/>
          </w:sdtPr>
          <w:sdtEndPr/>
          <w:sdtContent>
            <w:tc>
              <w:tcPr>
                <w:tcW w:w="5402" w:type="dxa"/>
              </w:tcPr>
              <w:p w14:paraId="1EAF612E" w14:textId="04DF7AA6" w:rsidR="00BF0E9D" w:rsidRPr="00BF0E9D" w:rsidRDefault="00BF0E9D" w:rsidP="00A43D71">
                <w:pPr>
                  <w:pStyle w:val="NoSpacing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862580">
                  <w:rPr>
                    <w:rStyle w:val="PlaceholderText"/>
                  </w:rPr>
                  <w:t>Click here to enter text</w:t>
                </w:r>
              </w:p>
            </w:tc>
          </w:sdtContent>
        </w:sdt>
      </w:tr>
      <w:tr w:rsidR="00BF0E9D" w14:paraId="4C6807A4" w14:textId="77777777" w:rsidTr="00D171AD">
        <w:trPr>
          <w:trHeight w:val="70"/>
        </w:trPr>
        <w:tc>
          <w:tcPr>
            <w:tcW w:w="4786" w:type="dxa"/>
          </w:tcPr>
          <w:p w14:paraId="4EBB79F3" w14:textId="19352B9D" w:rsidR="00BF0E9D" w:rsidRPr="00BF0E9D" w:rsidRDefault="00BF0E9D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2" w:type="dxa"/>
          </w:tcPr>
          <w:p w14:paraId="094237EC" w14:textId="4E21DE65" w:rsidR="00BF0E9D" w:rsidRPr="00BF0E9D" w:rsidRDefault="00BF0E9D" w:rsidP="00A43D71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0E9D" w14:paraId="7E2CA10E" w14:textId="77777777" w:rsidTr="00A43D71">
        <w:trPr>
          <w:trHeight w:val="478"/>
        </w:trPr>
        <w:tc>
          <w:tcPr>
            <w:tcW w:w="4786" w:type="dxa"/>
          </w:tcPr>
          <w:p w14:paraId="7511572D" w14:textId="4DAA024A" w:rsidR="00BF0E9D" w:rsidRPr="00BF0E9D" w:rsidRDefault="005F24B6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  <w:sdt>
          <w:sdtPr>
            <w:rPr>
              <w:rFonts w:cs="Arial"/>
            </w:rPr>
            <w:id w:val="-212116950"/>
            <w:placeholder>
              <w:docPart w:val="267132008ECA4F259151327B8F069842"/>
            </w:placeholder>
            <w:showingPlcHdr/>
            <w:text/>
          </w:sdtPr>
          <w:sdtEndPr/>
          <w:sdtContent>
            <w:tc>
              <w:tcPr>
                <w:tcW w:w="5402" w:type="dxa"/>
              </w:tcPr>
              <w:p w14:paraId="354A4B04" w14:textId="13C61038" w:rsidR="00BF0E9D" w:rsidRPr="00BF0E9D" w:rsidRDefault="00BF0E9D" w:rsidP="00A43D71">
                <w:pPr>
                  <w:pStyle w:val="NoSpacing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862580">
                  <w:rPr>
                    <w:rStyle w:val="PlaceholderText"/>
                  </w:rPr>
                  <w:t>Click here to enter text</w:t>
                </w:r>
              </w:p>
            </w:tc>
          </w:sdtContent>
        </w:sdt>
      </w:tr>
      <w:tr w:rsidR="00BF0E9D" w14:paraId="2E79D607" w14:textId="77777777" w:rsidTr="00A43D71">
        <w:trPr>
          <w:trHeight w:val="478"/>
        </w:trPr>
        <w:tc>
          <w:tcPr>
            <w:tcW w:w="4786" w:type="dxa"/>
          </w:tcPr>
          <w:p w14:paraId="6A77EEFA" w14:textId="1B5D1A86" w:rsidR="00BF0E9D" w:rsidRPr="00BF0E9D" w:rsidRDefault="005F24B6" w:rsidP="00BF0E9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 number:</w:t>
            </w:r>
          </w:p>
        </w:tc>
        <w:sdt>
          <w:sdtPr>
            <w:rPr>
              <w:rFonts w:cs="Arial"/>
            </w:rPr>
            <w:id w:val="-1840850524"/>
            <w:placeholder>
              <w:docPart w:val="B883FDEE048C4D428F3B93CC512B25D4"/>
            </w:placeholder>
            <w:showingPlcHdr/>
            <w:text/>
          </w:sdtPr>
          <w:sdtEndPr/>
          <w:sdtContent>
            <w:tc>
              <w:tcPr>
                <w:tcW w:w="5402" w:type="dxa"/>
              </w:tcPr>
              <w:p w14:paraId="1617EA07" w14:textId="7B9EB439" w:rsidR="00BF0E9D" w:rsidRPr="00BF0E9D" w:rsidRDefault="00BF0E9D" w:rsidP="00A43D71">
                <w:pPr>
                  <w:pStyle w:val="NoSpacing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862580">
                  <w:rPr>
                    <w:rStyle w:val="PlaceholderText"/>
                  </w:rPr>
                  <w:t>Click here to enter text</w:t>
                </w:r>
              </w:p>
            </w:tc>
          </w:sdtContent>
        </w:sdt>
      </w:tr>
    </w:tbl>
    <w:p w14:paraId="2EBED65F" w14:textId="77777777" w:rsidR="00C86F21" w:rsidRPr="00C86F21" w:rsidRDefault="00C86F21" w:rsidP="00C86F21">
      <w:pPr>
        <w:rPr>
          <w:b/>
          <w:bCs/>
          <w:lang w:bidi="en-GB"/>
        </w:rPr>
      </w:pPr>
    </w:p>
    <w:p w14:paraId="4EA4F92E" w14:textId="556066AF" w:rsidR="00AA249D" w:rsidRPr="00C86F21" w:rsidRDefault="00A43D71" w:rsidP="00C86F21">
      <w:pPr>
        <w:rPr>
          <w:b/>
          <w:bCs/>
          <w:lang w:bidi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50381D" wp14:editId="1685A9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60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60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720D3" id="Straight Connector 3" o:spid="_x0000_s1026" style="position:absolute;flip:y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95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"/>
            </w:pict>
          </mc:Fallback>
        </mc:AlternateContent>
      </w:r>
    </w:p>
    <w:p w14:paraId="1CFEB8E4" w14:textId="77777777" w:rsidR="00C86F21" w:rsidRPr="00C86F21" w:rsidRDefault="00C86F21" w:rsidP="00C86F21">
      <w:pPr>
        <w:rPr>
          <w:b/>
          <w:bCs/>
          <w:lang w:bidi="en-GB"/>
        </w:rPr>
      </w:pPr>
    </w:p>
    <w:p w14:paraId="31BA64C7" w14:textId="0BB8171C" w:rsidR="00C86F21" w:rsidRDefault="00A43D71" w:rsidP="00C86F21">
      <w:r>
        <w:br w:type="page"/>
      </w:r>
    </w:p>
    <w:p w14:paraId="305B454B" w14:textId="77777777" w:rsidR="00A43D71" w:rsidRDefault="00A43D71" w:rsidP="00C86F21"/>
    <w:p w14:paraId="1038E1B1" w14:textId="387E29F6" w:rsidR="00A43D71" w:rsidRDefault="00A43D71" w:rsidP="00A43D71">
      <w:pPr>
        <w:pStyle w:val="Heading1"/>
      </w:pPr>
      <w:r>
        <w:t xml:space="preserve">Section 2: Supporting Evidence </w:t>
      </w:r>
    </w:p>
    <w:p w14:paraId="49CF82D0" w14:textId="3F69978E" w:rsidR="00A43D71" w:rsidRDefault="00E83F8C" w:rsidP="00A43D71">
      <w:pPr>
        <w:rPr>
          <w:i/>
          <w:iCs/>
        </w:rPr>
      </w:pPr>
      <w:r>
        <w:rPr>
          <w:i/>
          <w:iCs/>
        </w:rPr>
        <w:t>Supporting Information:</w:t>
      </w:r>
    </w:p>
    <w:p w14:paraId="2A60C01A" w14:textId="77777777" w:rsidR="00E83F8C" w:rsidRDefault="00E83F8C" w:rsidP="00A43D71">
      <w:pPr>
        <w:rPr>
          <w:i/>
          <w:iCs/>
        </w:rPr>
      </w:pPr>
    </w:p>
    <w:p w14:paraId="5E1E9DA2" w14:textId="251E57D5" w:rsidR="00E83F8C" w:rsidRDefault="00E83F8C" w:rsidP="00A43D71">
      <w:pPr>
        <w:rPr>
          <w:i/>
          <w:iCs/>
        </w:rPr>
      </w:pPr>
      <w:r>
        <w:rPr>
          <w:i/>
          <w:iCs/>
        </w:rPr>
        <w:t xml:space="preserve">1 Please describe why you are interested in this fellowship and what you can bring to the role. </w:t>
      </w:r>
    </w:p>
    <w:p w14:paraId="2937C9A3" w14:textId="77777777" w:rsidR="00912A05" w:rsidRDefault="00912A05" w:rsidP="00A43D71">
      <w:pPr>
        <w:rPr>
          <w:i/>
          <w:iCs/>
        </w:rPr>
      </w:pPr>
    </w:p>
    <w:sdt>
      <w:sdtPr>
        <w:rPr>
          <w:i/>
          <w:iCs/>
        </w:rPr>
        <w:id w:val="-23327010"/>
        <w:placeholder>
          <w:docPart w:val="43E6AEAE04A14D779E647EBA696DF3E0"/>
        </w:placeholder>
        <w:showingPlcHdr/>
        <w:text w:multiLine="1"/>
      </w:sdtPr>
      <w:sdtEndPr/>
      <w:sdtContent>
        <w:p w14:paraId="29A4F483" w14:textId="477A2009" w:rsidR="006201B6" w:rsidRPr="00A43D71" w:rsidRDefault="00060271" w:rsidP="00A43D71">
          <w:pPr>
            <w:rPr>
              <w:i/>
              <w:iCs/>
            </w:rPr>
          </w:pPr>
          <w:r>
            <w:rPr>
              <w:rStyle w:val="PlaceholderText"/>
            </w:rPr>
            <w:t>Please click here to enter your answer</w:t>
          </w:r>
          <w:r>
            <w:rPr>
              <w:rStyle w:val="PlaceholderText"/>
            </w:rPr>
            <w:br/>
          </w:r>
          <w:r w:rsidRPr="00FB2824">
            <w:rPr>
              <w:rStyle w:val="PlaceholderText"/>
              <w:i/>
              <w:iCs/>
            </w:rPr>
            <w:t>250 words max</w:t>
          </w:r>
        </w:p>
      </w:sdtContent>
    </w:sdt>
    <w:p w14:paraId="3275EEC7" w14:textId="776AA755" w:rsidR="00A43D71" w:rsidRDefault="00A43D71" w:rsidP="00A43D71"/>
    <w:p w14:paraId="51A25C04" w14:textId="5CB0F445" w:rsidR="0059305E" w:rsidRDefault="0059305E" w:rsidP="00A43D71"/>
    <w:p w14:paraId="0B97EDB6" w14:textId="5E870F25" w:rsidR="0059305E" w:rsidRDefault="0059305E" w:rsidP="00A43D71"/>
    <w:p w14:paraId="7E5CE8D6" w14:textId="4D5D573F" w:rsidR="0059305E" w:rsidRDefault="0059305E" w:rsidP="00A43D71"/>
    <w:p w14:paraId="10E8EF52" w14:textId="5331D1B0" w:rsidR="0059305E" w:rsidRDefault="0059305E" w:rsidP="00A43D71"/>
    <w:p w14:paraId="39462FEB" w14:textId="54A92230" w:rsidR="0059305E" w:rsidRDefault="0059305E" w:rsidP="00A43D71"/>
    <w:p w14:paraId="779160C7" w14:textId="1F3AAE3A" w:rsidR="0059305E" w:rsidRDefault="0059305E" w:rsidP="00A43D71"/>
    <w:p w14:paraId="293AAB55" w14:textId="4ACBA190" w:rsidR="0059305E" w:rsidRDefault="0059305E" w:rsidP="00A43D71"/>
    <w:p w14:paraId="0101E84F" w14:textId="4139CDC1" w:rsidR="0059305E" w:rsidRDefault="0059305E" w:rsidP="00A43D71"/>
    <w:p w14:paraId="619741A6" w14:textId="02BE6F20" w:rsidR="0059305E" w:rsidRDefault="0059305E" w:rsidP="00A43D71"/>
    <w:p w14:paraId="5EB9CEBA" w14:textId="193CA6F1" w:rsidR="0059305E" w:rsidRDefault="0059305E" w:rsidP="00A43D71"/>
    <w:p w14:paraId="46DD2F36" w14:textId="2E690548" w:rsidR="0059305E" w:rsidRDefault="0059305E" w:rsidP="00A43D71"/>
    <w:p w14:paraId="0DFC6CC2" w14:textId="27E4FA89" w:rsidR="0059305E" w:rsidRDefault="0059305E" w:rsidP="00A43D71"/>
    <w:p w14:paraId="166C2C1E" w14:textId="7D4D4999" w:rsidR="0059305E" w:rsidRDefault="00E91A4D" w:rsidP="00A43D71">
      <w:r>
        <w:t>2 Please describe what you feel the main challenges of the role would be and how would you approach them (250 words max)</w:t>
      </w:r>
    </w:p>
    <w:p w14:paraId="2497F5A0" w14:textId="4035E0FD" w:rsidR="0059305E" w:rsidRDefault="0059305E" w:rsidP="0059305E">
      <w:pPr>
        <w:rPr>
          <w:b/>
          <w:bCs/>
        </w:rPr>
      </w:pPr>
    </w:p>
    <w:sdt>
      <w:sdtPr>
        <w:rPr>
          <w:b/>
          <w:bCs/>
        </w:rPr>
        <w:id w:val="1975023689"/>
        <w:placeholder>
          <w:docPart w:val="7A2B277B4E5346C784D20839A992EF7B"/>
        </w:placeholder>
        <w:showingPlcHdr/>
        <w:text w:multiLine="1"/>
      </w:sdtPr>
      <w:sdtEndPr/>
      <w:sdtContent>
        <w:p w14:paraId="6E051C8E" w14:textId="07864B6D" w:rsidR="0059305E" w:rsidRDefault="0059305E" w:rsidP="0059305E">
          <w:pPr>
            <w:rPr>
              <w:b/>
              <w:bCs/>
            </w:rPr>
          </w:pPr>
          <w:r>
            <w:rPr>
              <w:rStyle w:val="PlaceholderText"/>
            </w:rPr>
            <w:t>Please click here to enter your answer</w:t>
          </w:r>
          <w:r w:rsidR="00FB2824">
            <w:rPr>
              <w:rStyle w:val="PlaceholderText"/>
            </w:rPr>
            <w:br/>
          </w:r>
          <w:r w:rsidR="00FB2824" w:rsidRPr="00FB2824">
            <w:rPr>
              <w:rStyle w:val="PlaceholderText"/>
              <w:i/>
              <w:iCs/>
            </w:rPr>
            <w:t>250 words max</w:t>
          </w:r>
        </w:p>
      </w:sdtContent>
    </w:sdt>
    <w:p w14:paraId="7683C160" w14:textId="77777777" w:rsidR="000B602F" w:rsidRDefault="000B602F">
      <w:pPr>
        <w:rPr>
          <w:b/>
          <w:bCs/>
        </w:rPr>
      </w:pPr>
    </w:p>
    <w:p w14:paraId="55AFFC14" w14:textId="77777777" w:rsidR="000B602F" w:rsidRDefault="000B602F">
      <w:pPr>
        <w:rPr>
          <w:b/>
          <w:bCs/>
        </w:rPr>
      </w:pPr>
    </w:p>
    <w:p w14:paraId="05078E8A" w14:textId="77777777" w:rsidR="000B602F" w:rsidRDefault="000B602F">
      <w:pPr>
        <w:rPr>
          <w:b/>
          <w:bCs/>
        </w:rPr>
      </w:pPr>
    </w:p>
    <w:p w14:paraId="660CAF35" w14:textId="77777777" w:rsidR="000B602F" w:rsidRDefault="000B602F">
      <w:pPr>
        <w:rPr>
          <w:b/>
          <w:bCs/>
        </w:rPr>
      </w:pPr>
    </w:p>
    <w:p w14:paraId="1B6BF0E5" w14:textId="77777777" w:rsidR="000B602F" w:rsidRDefault="000B602F">
      <w:pPr>
        <w:rPr>
          <w:b/>
          <w:bCs/>
        </w:rPr>
      </w:pPr>
    </w:p>
    <w:p w14:paraId="3F29A5A1" w14:textId="77777777" w:rsidR="000B602F" w:rsidRDefault="000B602F">
      <w:pPr>
        <w:rPr>
          <w:b/>
          <w:bCs/>
        </w:rPr>
      </w:pPr>
    </w:p>
    <w:p w14:paraId="63A10449" w14:textId="77777777" w:rsidR="000B602F" w:rsidRDefault="000B602F">
      <w:pPr>
        <w:rPr>
          <w:b/>
          <w:bCs/>
        </w:rPr>
      </w:pPr>
    </w:p>
    <w:p w14:paraId="2272646E" w14:textId="77777777" w:rsidR="000B602F" w:rsidRPr="000B602F" w:rsidRDefault="000B602F">
      <w:pPr>
        <w:rPr>
          <w:b/>
          <w:bCs/>
          <w:color w:val="984806" w:themeColor="accent6" w:themeShade="80"/>
          <w:sz w:val="32"/>
          <w:szCs w:val="32"/>
        </w:rPr>
      </w:pPr>
      <w:r w:rsidRPr="000B602F">
        <w:rPr>
          <w:b/>
          <w:bCs/>
          <w:color w:val="984806" w:themeColor="accent6" w:themeShade="80"/>
          <w:sz w:val="32"/>
          <w:szCs w:val="32"/>
        </w:rPr>
        <w:t>Supporting documentation:</w:t>
      </w:r>
    </w:p>
    <w:p w14:paraId="6A5277F0" w14:textId="77777777" w:rsidR="000B602F" w:rsidRDefault="000B602F">
      <w:pPr>
        <w:rPr>
          <w:b/>
          <w:bCs/>
        </w:rPr>
      </w:pPr>
    </w:p>
    <w:p w14:paraId="04B0AAEB" w14:textId="77777777" w:rsidR="000B602F" w:rsidRDefault="000B602F">
      <w:pPr>
        <w:rPr>
          <w:b/>
          <w:bCs/>
        </w:rPr>
      </w:pPr>
      <w:r>
        <w:rPr>
          <w:b/>
          <w:bCs/>
        </w:rPr>
        <w:t>Please ensure you submit your application with:</w:t>
      </w:r>
    </w:p>
    <w:p w14:paraId="0EB1EA68" w14:textId="100E03B3" w:rsidR="0059305E" w:rsidRPr="000B602F" w:rsidRDefault="000B602F" w:rsidP="000B602F">
      <w:pPr>
        <w:pStyle w:val="ListParagraph"/>
        <w:numPr>
          <w:ilvl w:val="0"/>
          <w:numId w:val="13"/>
        </w:numPr>
        <w:rPr>
          <w:b/>
          <w:bCs/>
        </w:rPr>
      </w:pPr>
      <w:r w:rsidRPr="000B602F">
        <w:rPr>
          <w:b/>
          <w:bCs/>
        </w:rPr>
        <w:t>A brief CV (one side of A4 Should be adequate).</w:t>
      </w:r>
      <w:r w:rsidR="0059305E" w:rsidRPr="000B602F">
        <w:rPr>
          <w:b/>
          <w:bCs/>
        </w:rPr>
        <w:br w:type="page"/>
      </w:r>
    </w:p>
    <w:p w14:paraId="09A29929" w14:textId="77777777" w:rsidR="000B602F" w:rsidRDefault="000B602F">
      <w:pPr>
        <w:rPr>
          <w:b/>
          <w:bCs/>
        </w:rPr>
      </w:pPr>
    </w:p>
    <w:p w14:paraId="01299599" w14:textId="77777777" w:rsidR="000B602F" w:rsidRDefault="000B602F">
      <w:pPr>
        <w:rPr>
          <w:b/>
          <w:bCs/>
        </w:rPr>
      </w:pPr>
    </w:p>
    <w:p w14:paraId="0F3BBFA5" w14:textId="77777777" w:rsidR="0059305E" w:rsidRDefault="0059305E" w:rsidP="0059305E">
      <w:pPr>
        <w:pStyle w:val="ListParagraph"/>
        <w:ind w:left="360"/>
      </w:pPr>
    </w:p>
    <w:p w14:paraId="58D8AEFD" w14:textId="30B85AFE" w:rsidR="0059305E" w:rsidRPr="00FA7705" w:rsidRDefault="0059305E" w:rsidP="005C1E4F">
      <w:pPr>
        <w:pStyle w:val="Heading1"/>
        <w:jc w:val="center"/>
        <w:rPr>
          <w:sz w:val="36"/>
          <w:szCs w:val="36"/>
        </w:rPr>
      </w:pPr>
      <w:r w:rsidRPr="58FB933E">
        <w:rPr>
          <w:sz w:val="36"/>
          <w:szCs w:val="36"/>
        </w:rPr>
        <w:t>Please submit your completed application form electronically to</w:t>
      </w:r>
      <w:r w:rsidR="00FB3E90" w:rsidRPr="58FB933E">
        <w:rPr>
          <w:sz w:val="36"/>
          <w:szCs w:val="36"/>
        </w:rPr>
        <w:t xml:space="preserve"> </w:t>
      </w:r>
      <w:hyperlink r:id="rId11" w:history="1">
        <w:r w:rsidR="0055053E" w:rsidRPr="004C2377">
          <w:rPr>
            <w:rStyle w:val="Hyperlink"/>
            <w:sz w:val="36"/>
            <w:szCs w:val="36"/>
          </w:rPr>
          <w:t>England.Primarycare.eoe@nhs.net</w:t>
        </w:r>
      </w:hyperlink>
      <w:r w:rsidR="00FB3E90" w:rsidRPr="58FB933E">
        <w:rPr>
          <w:sz w:val="36"/>
          <w:szCs w:val="36"/>
        </w:rPr>
        <w:t xml:space="preserve"> </w:t>
      </w:r>
      <w:r w:rsidR="5D64F6C6" w:rsidRPr="58FB933E">
        <w:rPr>
          <w:sz w:val="36"/>
          <w:szCs w:val="36"/>
        </w:rPr>
        <w:t xml:space="preserve">no later than </w:t>
      </w:r>
      <w:r w:rsidR="0055053E">
        <w:rPr>
          <w:sz w:val="36"/>
          <w:szCs w:val="36"/>
        </w:rPr>
        <w:t>Monday</w:t>
      </w:r>
      <w:r w:rsidR="26D6B6C3" w:rsidRPr="58FB933E">
        <w:rPr>
          <w:sz w:val="36"/>
          <w:szCs w:val="36"/>
        </w:rPr>
        <w:t xml:space="preserve"> </w:t>
      </w:r>
      <w:r w:rsidR="005B462B">
        <w:rPr>
          <w:sz w:val="36"/>
          <w:szCs w:val="36"/>
        </w:rPr>
        <w:t>19</w:t>
      </w:r>
      <w:r w:rsidR="005B462B">
        <w:rPr>
          <w:sz w:val="36"/>
          <w:szCs w:val="36"/>
          <w:vertAlign w:val="superscript"/>
        </w:rPr>
        <w:t>th</w:t>
      </w:r>
      <w:r w:rsidR="00A8670C">
        <w:rPr>
          <w:sz w:val="36"/>
          <w:szCs w:val="36"/>
        </w:rPr>
        <w:t xml:space="preserve"> </w:t>
      </w:r>
      <w:r w:rsidR="005B462B">
        <w:rPr>
          <w:sz w:val="36"/>
          <w:szCs w:val="36"/>
        </w:rPr>
        <w:t>February</w:t>
      </w:r>
      <w:r w:rsidR="26D6B6C3" w:rsidRPr="58FB933E">
        <w:rPr>
          <w:sz w:val="36"/>
          <w:szCs w:val="36"/>
        </w:rPr>
        <w:t xml:space="preserve"> 202</w:t>
      </w:r>
      <w:r w:rsidR="005B462B">
        <w:rPr>
          <w:sz w:val="36"/>
          <w:szCs w:val="36"/>
        </w:rPr>
        <w:t>4</w:t>
      </w:r>
      <w:r w:rsidR="26D6B6C3" w:rsidRPr="58FB933E">
        <w:rPr>
          <w:sz w:val="36"/>
          <w:szCs w:val="36"/>
        </w:rPr>
        <w:t>.</w:t>
      </w:r>
    </w:p>
    <w:p w14:paraId="1317616F" w14:textId="0D51D202" w:rsidR="0059305E" w:rsidRPr="0059305E" w:rsidRDefault="0059305E" w:rsidP="0059305E">
      <w:pPr>
        <w:pStyle w:val="Heading2"/>
        <w:jc w:val="center"/>
      </w:pPr>
      <w:r>
        <w:t xml:space="preserve">If you have any queries, please contact </w:t>
      </w:r>
      <w:hyperlink r:id="rId12" w:history="1">
        <w:r w:rsidR="005B462B" w:rsidRPr="004C2377">
          <w:rPr>
            <w:rStyle w:val="Hyperlink"/>
          </w:rPr>
          <w:t>England.Primarycare.eoe@nhs.net</w:t>
        </w:r>
      </w:hyperlink>
      <w:r w:rsidR="005B462B">
        <w:t xml:space="preserve"> </w:t>
      </w:r>
    </w:p>
    <w:sectPr w:rsidR="0059305E" w:rsidRPr="0059305E" w:rsidSect="0093339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69FDC" w14:textId="77777777" w:rsidR="00874BFB" w:rsidRDefault="00874BFB" w:rsidP="00AC72FD">
      <w:r>
        <w:separator/>
      </w:r>
    </w:p>
  </w:endnote>
  <w:endnote w:type="continuationSeparator" w:id="0">
    <w:p w14:paraId="5405A61B" w14:textId="77777777" w:rsidR="00874BFB" w:rsidRDefault="00874BFB" w:rsidP="00AC72FD">
      <w:r>
        <w:continuationSeparator/>
      </w:r>
    </w:p>
  </w:endnote>
  <w:endnote w:type="continuationNotice" w:id="1">
    <w:p w14:paraId="704CD896" w14:textId="77777777" w:rsidR="00874BFB" w:rsidRDefault="00874B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9438" w14:textId="77777777" w:rsidR="00ED2809" w:rsidRDefault="00ED2809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19EEB3" w14:textId="77777777" w:rsidR="00ED2809" w:rsidRDefault="00ED2809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A6B35" w14:textId="77777777" w:rsidR="00ED2809" w:rsidRPr="0091039C" w:rsidRDefault="00ED2809" w:rsidP="009D32F5">
    <w:pPr>
      <w:pStyle w:val="Footer"/>
      <w:framePr w:wrap="around" w:vAnchor="text" w:hAnchor="margin" w:xAlign="center" w:y="1"/>
      <w:jc w:val="right"/>
      <w:rPr>
        <w:rStyle w:val="PageNumber"/>
        <w:color w:val="7F7F7F" w:themeColor="text1" w:themeTint="80"/>
      </w:rPr>
    </w:pPr>
    <w:r w:rsidRPr="0091039C">
      <w:rPr>
        <w:rStyle w:val="PageNumber"/>
        <w:color w:val="7F7F7F" w:themeColor="text1" w:themeTint="80"/>
      </w:rPr>
      <w:fldChar w:fldCharType="begin"/>
    </w:r>
    <w:r w:rsidRPr="0091039C">
      <w:rPr>
        <w:rStyle w:val="PageNumber"/>
        <w:color w:val="7F7F7F" w:themeColor="text1" w:themeTint="80"/>
      </w:rPr>
      <w:instrText xml:space="preserve">PAGE  </w:instrText>
    </w:r>
    <w:r w:rsidRPr="0091039C">
      <w:rPr>
        <w:rStyle w:val="PageNumber"/>
        <w:color w:val="7F7F7F" w:themeColor="text1" w:themeTint="80"/>
      </w:rPr>
      <w:fldChar w:fldCharType="separate"/>
    </w:r>
    <w:r w:rsidR="00933394">
      <w:rPr>
        <w:rStyle w:val="PageNumber"/>
        <w:noProof/>
        <w:color w:val="7F7F7F" w:themeColor="text1" w:themeTint="80"/>
      </w:rPr>
      <w:t>2</w:t>
    </w:r>
    <w:r w:rsidRPr="0091039C">
      <w:rPr>
        <w:rStyle w:val="PageNumber"/>
        <w:color w:val="7F7F7F" w:themeColor="text1" w:themeTint="80"/>
      </w:rPr>
      <w:fldChar w:fldCharType="end"/>
    </w:r>
  </w:p>
  <w:p w14:paraId="0C9F89CD" w14:textId="77777777" w:rsidR="00ED2809" w:rsidRDefault="00ED2809" w:rsidP="007F2CB8">
    <w:pPr>
      <w:pStyle w:val="Footer"/>
      <w:ind w:right="360" w:firstLine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22FA7" w14:textId="003D7E73" w:rsidR="00033100" w:rsidRDefault="008836A4">
    <w:pPr>
      <w:pStyle w:val="Footer"/>
    </w:pPr>
    <w:r w:rsidRPr="00033100">
      <w:rPr>
        <w:noProof/>
      </w:rPr>
      <w:drawing>
        <wp:anchor distT="0" distB="0" distL="114300" distR="114300" simplePos="0" relativeHeight="251658241" behindDoc="0" locked="0" layoutInCell="1" allowOverlap="1" wp14:anchorId="2F0E3A70" wp14:editId="6331E96A">
          <wp:simplePos x="0" y="0"/>
          <wp:positionH relativeFrom="column">
            <wp:posOffset>5393690</wp:posOffset>
          </wp:positionH>
          <wp:positionV relativeFrom="paragraph">
            <wp:posOffset>167005</wp:posOffset>
          </wp:positionV>
          <wp:extent cx="890905" cy="267335"/>
          <wp:effectExtent l="0" t="0" r="4445" b="0"/>
          <wp:wrapSquare wrapText="bothSides"/>
          <wp:docPr id="7" name="Picture 7" descr="A picture containing text, clip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923A230-92F4-BE4D-9C71-BDD5F5B7EC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9923A230-92F4-BE4D-9C71-BDD5F5B7EC3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905" cy="267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100">
      <w:rPr>
        <w:noProof/>
      </w:rPr>
      <w:drawing>
        <wp:anchor distT="0" distB="0" distL="114300" distR="114300" simplePos="0" relativeHeight="251658244" behindDoc="0" locked="0" layoutInCell="1" allowOverlap="1" wp14:anchorId="0599D7C3" wp14:editId="6312A305">
          <wp:simplePos x="0" y="0"/>
          <wp:positionH relativeFrom="column">
            <wp:posOffset>3593465</wp:posOffset>
          </wp:positionH>
          <wp:positionV relativeFrom="paragraph">
            <wp:posOffset>160655</wp:posOffset>
          </wp:positionV>
          <wp:extent cx="1163320" cy="277495"/>
          <wp:effectExtent l="0" t="0" r="0" b="8255"/>
          <wp:wrapSquare wrapText="bothSides"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89276840-53AF-4A41-BDA0-5340C9CE37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9276840-53AF-4A41-BDA0-5340C9CE37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320" cy="2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100">
      <w:rPr>
        <w:noProof/>
      </w:rPr>
      <w:drawing>
        <wp:anchor distT="0" distB="0" distL="114300" distR="114300" simplePos="0" relativeHeight="251658242" behindDoc="0" locked="0" layoutInCell="1" allowOverlap="1" wp14:anchorId="7B8FD524" wp14:editId="398AACE4">
          <wp:simplePos x="0" y="0"/>
          <wp:positionH relativeFrom="column">
            <wp:posOffset>1993265</wp:posOffset>
          </wp:positionH>
          <wp:positionV relativeFrom="paragraph">
            <wp:posOffset>100330</wp:posOffset>
          </wp:positionV>
          <wp:extent cx="1163320" cy="410210"/>
          <wp:effectExtent l="0" t="0" r="0" b="8890"/>
          <wp:wrapSquare wrapText="bothSides"/>
          <wp:docPr id="11" name="Picture 11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E52E5C-1D0D-D349-85CE-4082D598369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BDE52E5C-1D0D-D349-85CE-4082D598369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15" t="26714" r="15163" b="22937"/>
                  <a:stretch/>
                </pic:blipFill>
                <pic:spPr>
                  <a:xfrm>
                    <a:off x="0" y="0"/>
                    <a:ext cx="1163320" cy="410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3100">
      <w:rPr>
        <w:noProof/>
      </w:rPr>
      <w:drawing>
        <wp:anchor distT="0" distB="0" distL="114300" distR="114300" simplePos="0" relativeHeight="251658243" behindDoc="0" locked="0" layoutInCell="1" allowOverlap="1" wp14:anchorId="1D5AB3E5" wp14:editId="7B0838A3">
          <wp:simplePos x="0" y="0"/>
          <wp:positionH relativeFrom="column">
            <wp:posOffset>210820</wp:posOffset>
          </wp:positionH>
          <wp:positionV relativeFrom="paragraph">
            <wp:posOffset>138430</wp:posOffset>
          </wp:positionV>
          <wp:extent cx="1107078" cy="316522"/>
          <wp:effectExtent l="0" t="0" r="0" b="7620"/>
          <wp:wrapSquare wrapText="bothSides"/>
          <wp:docPr id="13" name="Picture 13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7616040-A739-5A41-9615-F2003013C9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F7616040-A739-5A41-9615-F2003013C9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078" cy="3165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D690BA6" w14:textId="72ED9C70" w:rsidR="00033100" w:rsidRDefault="000331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9B87E" w14:textId="77777777" w:rsidR="00874BFB" w:rsidRDefault="00874BFB" w:rsidP="00AC72FD">
      <w:r>
        <w:separator/>
      </w:r>
    </w:p>
  </w:footnote>
  <w:footnote w:type="continuationSeparator" w:id="0">
    <w:p w14:paraId="787F2F8E" w14:textId="77777777" w:rsidR="00874BFB" w:rsidRDefault="00874BFB" w:rsidP="00AC72FD">
      <w:r>
        <w:continuationSeparator/>
      </w:r>
    </w:p>
  </w:footnote>
  <w:footnote w:type="continuationNotice" w:id="1">
    <w:p w14:paraId="1E30DAB8" w14:textId="77777777" w:rsidR="00874BFB" w:rsidRDefault="00874B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705A3" w14:textId="51463B65" w:rsidR="00ED2809" w:rsidRPr="00AC72FD" w:rsidRDefault="001152F2" w:rsidP="002D6889">
    <w:pPr>
      <w:pStyle w:val="Heading2"/>
      <w:spacing w:after="400"/>
      <w:jc w:val="right"/>
    </w:pPr>
    <w:r w:rsidRPr="001152F2">
      <w:t>International Trainee Support Fellow</w:t>
    </w:r>
    <w:r>
      <w:t xml:space="preserve"> </w:t>
    </w:r>
    <w:r w:rsidR="00C86F21">
      <w:t>Application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8AD7" w14:textId="24432D7C" w:rsidR="00ED2809" w:rsidRDefault="005B389C">
    <w:pPr>
      <w:pStyle w:val="Header"/>
    </w:pPr>
    <w:r>
      <w:rPr>
        <w:noProof/>
      </w:rPr>
      <w:drawing>
        <wp:anchor distT="0" distB="0" distL="114300" distR="114300" simplePos="0" relativeHeight="251660292" behindDoc="1" locked="0" layoutInCell="1" allowOverlap="1" wp14:anchorId="4034B8E7" wp14:editId="7A9962E5">
          <wp:simplePos x="0" y="0"/>
          <wp:positionH relativeFrom="page">
            <wp:posOffset>6280785</wp:posOffset>
          </wp:positionH>
          <wp:positionV relativeFrom="page">
            <wp:posOffset>125095</wp:posOffset>
          </wp:positionV>
          <wp:extent cx="1098000" cy="828000"/>
          <wp:effectExtent l="0" t="0" r="6985" b="0"/>
          <wp:wrapNone/>
          <wp:docPr id="18" name="Picture 18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blue and white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7BD6"/>
    <w:multiLevelType w:val="hybridMultilevel"/>
    <w:tmpl w:val="E77AD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B4184"/>
    <w:multiLevelType w:val="hybridMultilevel"/>
    <w:tmpl w:val="5B84292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A6A7F61"/>
    <w:multiLevelType w:val="hybridMultilevel"/>
    <w:tmpl w:val="25E422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62495"/>
    <w:multiLevelType w:val="hybridMultilevel"/>
    <w:tmpl w:val="1C7E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71907"/>
    <w:multiLevelType w:val="hybridMultilevel"/>
    <w:tmpl w:val="9976E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C5667"/>
    <w:multiLevelType w:val="hybridMultilevel"/>
    <w:tmpl w:val="409270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6E1907"/>
    <w:multiLevelType w:val="hybridMultilevel"/>
    <w:tmpl w:val="98F8E20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E4EEA"/>
    <w:multiLevelType w:val="hybridMultilevel"/>
    <w:tmpl w:val="3EA23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011E9"/>
    <w:multiLevelType w:val="hybridMultilevel"/>
    <w:tmpl w:val="8B34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C1C34"/>
    <w:multiLevelType w:val="hybridMultilevel"/>
    <w:tmpl w:val="61A6A4A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5250005A"/>
    <w:multiLevelType w:val="hybridMultilevel"/>
    <w:tmpl w:val="6B6EEE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81042"/>
    <w:multiLevelType w:val="hybridMultilevel"/>
    <w:tmpl w:val="DAD81D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86F3D"/>
    <w:multiLevelType w:val="hybridMultilevel"/>
    <w:tmpl w:val="AC4201B2"/>
    <w:lvl w:ilvl="0" w:tplc="7E085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123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2A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60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66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86AB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A9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0F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5AF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442031">
    <w:abstractNumId w:val="12"/>
  </w:num>
  <w:num w:numId="2" w16cid:durableId="1485390411">
    <w:abstractNumId w:val="5"/>
  </w:num>
  <w:num w:numId="3" w16cid:durableId="660431111">
    <w:abstractNumId w:val="11"/>
  </w:num>
  <w:num w:numId="4" w16cid:durableId="1721588377">
    <w:abstractNumId w:val="2"/>
  </w:num>
  <w:num w:numId="5" w16cid:durableId="718750356">
    <w:abstractNumId w:val="6"/>
  </w:num>
  <w:num w:numId="6" w16cid:durableId="836112910">
    <w:abstractNumId w:val="10"/>
  </w:num>
  <w:num w:numId="7" w16cid:durableId="1656257991">
    <w:abstractNumId w:val="7"/>
  </w:num>
  <w:num w:numId="8" w16cid:durableId="1876194626">
    <w:abstractNumId w:val="0"/>
  </w:num>
  <w:num w:numId="9" w16cid:durableId="1096828404">
    <w:abstractNumId w:val="1"/>
  </w:num>
  <w:num w:numId="10" w16cid:durableId="2117553489">
    <w:abstractNumId w:val="9"/>
  </w:num>
  <w:num w:numId="11" w16cid:durableId="928388659">
    <w:abstractNumId w:val="3"/>
  </w:num>
  <w:num w:numId="12" w16cid:durableId="1883403979">
    <w:abstractNumId w:val="4"/>
  </w:num>
  <w:num w:numId="13" w16cid:durableId="10883059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A8"/>
    <w:rsid w:val="00016141"/>
    <w:rsid w:val="00025EF7"/>
    <w:rsid w:val="00033100"/>
    <w:rsid w:val="00037956"/>
    <w:rsid w:val="00040CF7"/>
    <w:rsid w:val="00051BD8"/>
    <w:rsid w:val="00060271"/>
    <w:rsid w:val="00066764"/>
    <w:rsid w:val="00085285"/>
    <w:rsid w:val="000A21EC"/>
    <w:rsid w:val="000A32B9"/>
    <w:rsid w:val="000A60C7"/>
    <w:rsid w:val="000B4606"/>
    <w:rsid w:val="000B602F"/>
    <w:rsid w:val="000C162E"/>
    <w:rsid w:val="000D1684"/>
    <w:rsid w:val="000D3537"/>
    <w:rsid w:val="000E0AAB"/>
    <w:rsid w:val="000E7063"/>
    <w:rsid w:val="000F2289"/>
    <w:rsid w:val="000F2BD7"/>
    <w:rsid w:val="000F6367"/>
    <w:rsid w:val="001010CB"/>
    <w:rsid w:val="001024C5"/>
    <w:rsid w:val="0011240F"/>
    <w:rsid w:val="001152F2"/>
    <w:rsid w:val="001224F1"/>
    <w:rsid w:val="001226B9"/>
    <w:rsid w:val="00123956"/>
    <w:rsid w:val="00132D5D"/>
    <w:rsid w:val="00150997"/>
    <w:rsid w:val="001567EB"/>
    <w:rsid w:val="00172503"/>
    <w:rsid w:val="00182423"/>
    <w:rsid w:val="00184133"/>
    <w:rsid w:val="001862A3"/>
    <w:rsid w:val="0019703E"/>
    <w:rsid w:val="001A15D3"/>
    <w:rsid w:val="001A2927"/>
    <w:rsid w:val="001A45D0"/>
    <w:rsid w:val="001D4F3A"/>
    <w:rsid w:val="001F471A"/>
    <w:rsid w:val="00210E79"/>
    <w:rsid w:val="00215997"/>
    <w:rsid w:val="002220AC"/>
    <w:rsid w:val="002252FF"/>
    <w:rsid w:val="0023322C"/>
    <w:rsid w:val="00235AAF"/>
    <w:rsid w:val="0023611A"/>
    <w:rsid w:val="002409FD"/>
    <w:rsid w:val="0025038D"/>
    <w:rsid w:val="0025299F"/>
    <w:rsid w:val="00252D60"/>
    <w:rsid w:val="00255E93"/>
    <w:rsid w:val="00256791"/>
    <w:rsid w:val="00256B0B"/>
    <w:rsid w:val="002615F5"/>
    <w:rsid w:val="00266247"/>
    <w:rsid w:val="00281C83"/>
    <w:rsid w:val="00286504"/>
    <w:rsid w:val="00292E22"/>
    <w:rsid w:val="002A34ED"/>
    <w:rsid w:val="002B0832"/>
    <w:rsid w:val="002B1528"/>
    <w:rsid w:val="002C2234"/>
    <w:rsid w:val="002C26B2"/>
    <w:rsid w:val="002D53BA"/>
    <w:rsid w:val="002D6889"/>
    <w:rsid w:val="002D6F85"/>
    <w:rsid w:val="002D74C6"/>
    <w:rsid w:val="002E49BA"/>
    <w:rsid w:val="002E6D32"/>
    <w:rsid w:val="00336437"/>
    <w:rsid w:val="0036026B"/>
    <w:rsid w:val="00360AB0"/>
    <w:rsid w:val="00362654"/>
    <w:rsid w:val="00381949"/>
    <w:rsid w:val="00386737"/>
    <w:rsid w:val="0038703A"/>
    <w:rsid w:val="00390AA2"/>
    <w:rsid w:val="003929C2"/>
    <w:rsid w:val="003A035D"/>
    <w:rsid w:val="003B78FF"/>
    <w:rsid w:val="003C0145"/>
    <w:rsid w:val="003D64EC"/>
    <w:rsid w:val="003D6725"/>
    <w:rsid w:val="003D71DA"/>
    <w:rsid w:val="003E567D"/>
    <w:rsid w:val="003F1DD6"/>
    <w:rsid w:val="003F4ED0"/>
    <w:rsid w:val="003F7F2A"/>
    <w:rsid w:val="004057B0"/>
    <w:rsid w:val="004117DF"/>
    <w:rsid w:val="004131C9"/>
    <w:rsid w:val="00435DE2"/>
    <w:rsid w:val="00436AC9"/>
    <w:rsid w:val="00437D0D"/>
    <w:rsid w:val="00440F6F"/>
    <w:rsid w:val="00442BD1"/>
    <w:rsid w:val="0044649E"/>
    <w:rsid w:val="00446E0E"/>
    <w:rsid w:val="004478F3"/>
    <w:rsid w:val="004632D6"/>
    <w:rsid w:val="004634A2"/>
    <w:rsid w:val="00465351"/>
    <w:rsid w:val="004718B1"/>
    <w:rsid w:val="00471E33"/>
    <w:rsid w:val="00474DB8"/>
    <w:rsid w:val="00492B12"/>
    <w:rsid w:val="004A3439"/>
    <w:rsid w:val="004A6FAE"/>
    <w:rsid w:val="004A7A7B"/>
    <w:rsid w:val="004B4801"/>
    <w:rsid w:val="004B7DD5"/>
    <w:rsid w:val="004C1C56"/>
    <w:rsid w:val="004C6BA0"/>
    <w:rsid w:val="004D3D38"/>
    <w:rsid w:val="004E0B44"/>
    <w:rsid w:val="004E1804"/>
    <w:rsid w:val="004E6F40"/>
    <w:rsid w:val="004E7472"/>
    <w:rsid w:val="004F563F"/>
    <w:rsid w:val="004F6D2E"/>
    <w:rsid w:val="00500A72"/>
    <w:rsid w:val="00501A06"/>
    <w:rsid w:val="00505E7E"/>
    <w:rsid w:val="005119D9"/>
    <w:rsid w:val="0051234C"/>
    <w:rsid w:val="00524B6B"/>
    <w:rsid w:val="00524D70"/>
    <w:rsid w:val="00526647"/>
    <w:rsid w:val="005316C4"/>
    <w:rsid w:val="00546B55"/>
    <w:rsid w:val="0055053E"/>
    <w:rsid w:val="005613C7"/>
    <w:rsid w:val="00562597"/>
    <w:rsid w:val="005750CF"/>
    <w:rsid w:val="005750F7"/>
    <w:rsid w:val="0058604E"/>
    <w:rsid w:val="005923AB"/>
    <w:rsid w:val="0059305E"/>
    <w:rsid w:val="005932E8"/>
    <w:rsid w:val="00595335"/>
    <w:rsid w:val="00597057"/>
    <w:rsid w:val="005A376E"/>
    <w:rsid w:val="005A4E55"/>
    <w:rsid w:val="005B0C06"/>
    <w:rsid w:val="005B389C"/>
    <w:rsid w:val="005B462B"/>
    <w:rsid w:val="005C1E4F"/>
    <w:rsid w:val="005C4D15"/>
    <w:rsid w:val="005D0176"/>
    <w:rsid w:val="005D4B6D"/>
    <w:rsid w:val="005E0C92"/>
    <w:rsid w:val="005E0D61"/>
    <w:rsid w:val="005E0E5A"/>
    <w:rsid w:val="005F1462"/>
    <w:rsid w:val="005F24B6"/>
    <w:rsid w:val="006021EF"/>
    <w:rsid w:val="006167B0"/>
    <w:rsid w:val="00616A78"/>
    <w:rsid w:val="006201B6"/>
    <w:rsid w:val="006410B5"/>
    <w:rsid w:val="00662376"/>
    <w:rsid w:val="00662A45"/>
    <w:rsid w:val="00672501"/>
    <w:rsid w:val="00674517"/>
    <w:rsid w:val="006755A6"/>
    <w:rsid w:val="00675B30"/>
    <w:rsid w:val="006813BD"/>
    <w:rsid w:val="00682704"/>
    <w:rsid w:val="006A7FBC"/>
    <w:rsid w:val="006B7F55"/>
    <w:rsid w:val="006C70A6"/>
    <w:rsid w:val="006D6671"/>
    <w:rsid w:val="006D7B10"/>
    <w:rsid w:val="006E01EE"/>
    <w:rsid w:val="006E2860"/>
    <w:rsid w:val="006E477E"/>
    <w:rsid w:val="00700A11"/>
    <w:rsid w:val="00711C18"/>
    <w:rsid w:val="007167DC"/>
    <w:rsid w:val="00716B63"/>
    <w:rsid w:val="00720959"/>
    <w:rsid w:val="00727249"/>
    <w:rsid w:val="00740769"/>
    <w:rsid w:val="00740CC9"/>
    <w:rsid w:val="00740EA0"/>
    <w:rsid w:val="007464DD"/>
    <w:rsid w:val="007572DE"/>
    <w:rsid w:val="007730A8"/>
    <w:rsid w:val="007821AC"/>
    <w:rsid w:val="00784EF5"/>
    <w:rsid w:val="0079368F"/>
    <w:rsid w:val="00793A85"/>
    <w:rsid w:val="00794082"/>
    <w:rsid w:val="007A09E6"/>
    <w:rsid w:val="007A0C77"/>
    <w:rsid w:val="007A138A"/>
    <w:rsid w:val="007A2D0F"/>
    <w:rsid w:val="007A3BCF"/>
    <w:rsid w:val="007A6918"/>
    <w:rsid w:val="007A771C"/>
    <w:rsid w:val="007B011E"/>
    <w:rsid w:val="007B2E53"/>
    <w:rsid w:val="007B2FA7"/>
    <w:rsid w:val="007B54CC"/>
    <w:rsid w:val="007B645B"/>
    <w:rsid w:val="007C0C81"/>
    <w:rsid w:val="007C7D3C"/>
    <w:rsid w:val="007D0C07"/>
    <w:rsid w:val="007D3D70"/>
    <w:rsid w:val="007E0567"/>
    <w:rsid w:val="007E52C2"/>
    <w:rsid w:val="007F2CB8"/>
    <w:rsid w:val="007F6C35"/>
    <w:rsid w:val="00805228"/>
    <w:rsid w:val="00805458"/>
    <w:rsid w:val="008218FA"/>
    <w:rsid w:val="00822ACE"/>
    <w:rsid w:val="008260A9"/>
    <w:rsid w:val="00832F64"/>
    <w:rsid w:val="00833F64"/>
    <w:rsid w:val="00841EA1"/>
    <w:rsid w:val="00843650"/>
    <w:rsid w:val="00857EBF"/>
    <w:rsid w:val="0086088E"/>
    <w:rsid w:val="00861C74"/>
    <w:rsid w:val="00870D3F"/>
    <w:rsid w:val="00874BFB"/>
    <w:rsid w:val="008836A4"/>
    <w:rsid w:val="00883FA3"/>
    <w:rsid w:val="008978DF"/>
    <w:rsid w:val="008B7165"/>
    <w:rsid w:val="008C0DE6"/>
    <w:rsid w:val="008F523E"/>
    <w:rsid w:val="008F627C"/>
    <w:rsid w:val="008F719A"/>
    <w:rsid w:val="00902292"/>
    <w:rsid w:val="00904EB8"/>
    <w:rsid w:val="00906015"/>
    <w:rsid w:val="0091039C"/>
    <w:rsid w:val="00912780"/>
    <w:rsid w:val="00912A05"/>
    <w:rsid w:val="00920742"/>
    <w:rsid w:val="0092205E"/>
    <w:rsid w:val="00922667"/>
    <w:rsid w:val="00926523"/>
    <w:rsid w:val="0093035E"/>
    <w:rsid w:val="009307FF"/>
    <w:rsid w:val="00933394"/>
    <w:rsid w:val="009638A9"/>
    <w:rsid w:val="00971E0D"/>
    <w:rsid w:val="0098196E"/>
    <w:rsid w:val="00986EE4"/>
    <w:rsid w:val="009A72C2"/>
    <w:rsid w:val="009A7CEF"/>
    <w:rsid w:val="009C028F"/>
    <w:rsid w:val="009C452D"/>
    <w:rsid w:val="009D32F5"/>
    <w:rsid w:val="009D738B"/>
    <w:rsid w:val="009E12AE"/>
    <w:rsid w:val="009E2641"/>
    <w:rsid w:val="009F2F1C"/>
    <w:rsid w:val="009F4F91"/>
    <w:rsid w:val="009F5BC6"/>
    <w:rsid w:val="00A030ED"/>
    <w:rsid w:val="00A077B4"/>
    <w:rsid w:val="00A07E1F"/>
    <w:rsid w:val="00A1096A"/>
    <w:rsid w:val="00A1420A"/>
    <w:rsid w:val="00A172A8"/>
    <w:rsid w:val="00A263FD"/>
    <w:rsid w:val="00A41F17"/>
    <w:rsid w:val="00A43D71"/>
    <w:rsid w:val="00A4443A"/>
    <w:rsid w:val="00A60BDB"/>
    <w:rsid w:val="00A674E1"/>
    <w:rsid w:val="00A700A0"/>
    <w:rsid w:val="00A726ED"/>
    <w:rsid w:val="00A72FE6"/>
    <w:rsid w:val="00A74BFC"/>
    <w:rsid w:val="00A74ED7"/>
    <w:rsid w:val="00A76867"/>
    <w:rsid w:val="00A77BD3"/>
    <w:rsid w:val="00A84C66"/>
    <w:rsid w:val="00A8670C"/>
    <w:rsid w:val="00A879B1"/>
    <w:rsid w:val="00A90D12"/>
    <w:rsid w:val="00A90FBA"/>
    <w:rsid w:val="00A94230"/>
    <w:rsid w:val="00A965EF"/>
    <w:rsid w:val="00AA249D"/>
    <w:rsid w:val="00AB3AFC"/>
    <w:rsid w:val="00AB73C7"/>
    <w:rsid w:val="00AC4BB1"/>
    <w:rsid w:val="00AC72FD"/>
    <w:rsid w:val="00AD3004"/>
    <w:rsid w:val="00AD3CBA"/>
    <w:rsid w:val="00AD6620"/>
    <w:rsid w:val="00AD6A30"/>
    <w:rsid w:val="00AE3263"/>
    <w:rsid w:val="00AF0EB3"/>
    <w:rsid w:val="00B0440B"/>
    <w:rsid w:val="00B15B41"/>
    <w:rsid w:val="00B25A07"/>
    <w:rsid w:val="00B27FBD"/>
    <w:rsid w:val="00B35CC5"/>
    <w:rsid w:val="00B35FD7"/>
    <w:rsid w:val="00B44DC5"/>
    <w:rsid w:val="00B543AD"/>
    <w:rsid w:val="00B63B13"/>
    <w:rsid w:val="00B6558C"/>
    <w:rsid w:val="00B656D9"/>
    <w:rsid w:val="00B845EA"/>
    <w:rsid w:val="00B92ACE"/>
    <w:rsid w:val="00B978D9"/>
    <w:rsid w:val="00BA1720"/>
    <w:rsid w:val="00BA18F7"/>
    <w:rsid w:val="00BB048B"/>
    <w:rsid w:val="00BB562D"/>
    <w:rsid w:val="00BB611F"/>
    <w:rsid w:val="00BD143A"/>
    <w:rsid w:val="00BD2AD3"/>
    <w:rsid w:val="00BE155C"/>
    <w:rsid w:val="00BE3589"/>
    <w:rsid w:val="00BF0E9D"/>
    <w:rsid w:val="00BF0EA6"/>
    <w:rsid w:val="00BF116E"/>
    <w:rsid w:val="00BF1DF4"/>
    <w:rsid w:val="00BF3F94"/>
    <w:rsid w:val="00BF7C06"/>
    <w:rsid w:val="00C049EF"/>
    <w:rsid w:val="00C12A00"/>
    <w:rsid w:val="00C137D7"/>
    <w:rsid w:val="00C30826"/>
    <w:rsid w:val="00C376FD"/>
    <w:rsid w:val="00C377DD"/>
    <w:rsid w:val="00C453B7"/>
    <w:rsid w:val="00C4580C"/>
    <w:rsid w:val="00C54F34"/>
    <w:rsid w:val="00C63FD4"/>
    <w:rsid w:val="00C6671F"/>
    <w:rsid w:val="00C71ABE"/>
    <w:rsid w:val="00C72297"/>
    <w:rsid w:val="00C830DF"/>
    <w:rsid w:val="00C86F21"/>
    <w:rsid w:val="00CA30EF"/>
    <w:rsid w:val="00CA644B"/>
    <w:rsid w:val="00CA7EEA"/>
    <w:rsid w:val="00CB377D"/>
    <w:rsid w:val="00CB6A5F"/>
    <w:rsid w:val="00CC7D9E"/>
    <w:rsid w:val="00CD2A41"/>
    <w:rsid w:val="00CD48EA"/>
    <w:rsid w:val="00D01289"/>
    <w:rsid w:val="00D040FF"/>
    <w:rsid w:val="00D171AD"/>
    <w:rsid w:val="00D42B42"/>
    <w:rsid w:val="00D448C6"/>
    <w:rsid w:val="00D44E87"/>
    <w:rsid w:val="00D45A35"/>
    <w:rsid w:val="00D50D27"/>
    <w:rsid w:val="00D56533"/>
    <w:rsid w:val="00D60AD1"/>
    <w:rsid w:val="00D63A6D"/>
    <w:rsid w:val="00D67079"/>
    <w:rsid w:val="00D71AC5"/>
    <w:rsid w:val="00D722CD"/>
    <w:rsid w:val="00D7422A"/>
    <w:rsid w:val="00D85230"/>
    <w:rsid w:val="00DA1474"/>
    <w:rsid w:val="00DA527C"/>
    <w:rsid w:val="00DB11DE"/>
    <w:rsid w:val="00DC106A"/>
    <w:rsid w:val="00DC1A80"/>
    <w:rsid w:val="00DC7E3F"/>
    <w:rsid w:val="00DD7F57"/>
    <w:rsid w:val="00DE503B"/>
    <w:rsid w:val="00DE543B"/>
    <w:rsid w:val="00DF150F"/>
    <w:rsid w:val="00DF6A80"/>
    <w:rsid w:val="00E04833"/>
    <w:rsid w:val="00E10815"/>
    <w:rsid w:val="00E113E0"/>
    <w:rsid w:val="00E23776"/>
    <w:rsid w:val="00E435B8"/>
    <w:rsid w:val="00E450C6"/>
    <w:rsid w:val="00E5386D"/>
    <w:rsid w:val="00E56C7E"/>
    <w:rsid w:val="00E60E99"/>
    <w:rsid w:val="00E65BAA"/>
    <w:rsid w:val="00E65EAF"/>
    <w:rsid w:val="00E750C1"/>
    <w:rsid w:val="00E83F8C"/>
    <w:rsid w:val="00E85FCD"/>
    <w:rsid w:val="00E8792A"/>
    <w:rsid w:val="00E91A4D"/>
    <w:rsid w:val="00E97DA6"/>
    <w:rsid w:val="00EA19F7"/>
    <w:rsid w:val="00EB5BBB"/>
    <w:rsid w:val="00EC2781"/>
    <w:rsid w:val="00EC5E1D"/>
    <w:rsid w:val="00ED2809"/>
    <w:rsid w:val="00EE6426"/>
    <w:rsid w:val="00F1012A"/>
    <w:rsid w:val="00F200C2"/>
    <w:rsid w:val="00F26827"/>
    <w:rsid w:val="00F323F0"/>
    <w:rsid w:val="00F327D2"/>
    <w:rsid w:val="00F34E7C"/>
    <w:rsid w:val="00F37C4F"/>
    <w:rsid w:val="00F5593D"/>
    <w:rsid w:val="00F5598A"/>
    <w:rsid w:val="00F57813"/>
    <w:rsid w:val="00F72E47"/>
    <w:rsid w:val="00F7470E"/>
    <w:rsid w:val="00F748D0"/>
    <w:rsid w:val="00F874B8"/>
    <w:rsid w:val="00F90A1B"/>
    <w:rsid w:val="00FA5074"/>
    <w:rsid w:val="00FA570C"/>
    <w:rsid w:val="00FA7705"/>
    <w:rsid w:val="00FAC334"/>
    <w:rsid w:val="00FB2824"/>
    <w:rsid w:val="00FB3E90"/>
    <w:rsid w:val="00FB57A2"/>
    <w:rsid w:val="00FC5B0D"/>
    <w:rsid w:val="00FC695D"/>
    <w:rsid w:val="00FC7B77"/>
    <w:rsid w:val="00FD1C53"/>
    <w:rsid w:val="00FD6CC3"/>
    <w:rsid w:val="00FE6BC6"/>
    <w:rsid w:val="00FF5F86"/>
    <w:rsid w:val="00FF76D8"/>
    <w:rsid w:val="01667AAA"/>
    <w:rsid w:val="046A6F12"/>
    <w:rsid w:val="04BD79AA"/>
    <w:rsid w:val="04F611F7"/>
    <w:rsid w:val="05CE3457"/>
    <w:rsid w:val="06B2918B"/>
    <w:rsid w:val="06F2E68C"/>
    <w:rsid w:val="07F4A036"/>
    <w:rsid w:val="0AC08839"/>
    <w:rsid w:val="11EB8194"/>
    <w:rsid w:val="13E2723E"/>
    <w:rsid w:val="16CDDC76"/>
    <w:rsid w:val="18E1594F"/>
    <w:rsid w:val="1BD62BD9"/>
    <w:rsid w:val="1C5932F7"/>
    <w:rsid w:val="1CE9A525"/>
    <w:rsid w:val="1E48E5DB"/>
    <w:rsid w:val="215E530C"/>
    <w:rsid w:val="217B0987"/>
    <w:rsid w:val="2201A55E"/>
    <w:rsid w:val="2262435E"/>
    <w:rsid w:val="2474CB12"/>
    <w:rsid w:val="26D6B6C3"/>
    <w:rsid w:val="2870E6E2"/>
    <w:rsid w:val="2AE26A32"/>
    <w:rsid w:val="2BC59C9B"/>
    <w:rsid w:val="2E269590"/>
    <w:rsid w:val="3373FB55"/>
    <w:rsid w:val="3574FA1D"/>
    <w:rsid w:val="35AE89B3"/>
    <w:rsid w:val="3999B05E"/>
    <w:rsid w:val="39ECBAF6"/>
    <w:rsid w:val="3A1F6686"/>
    <w:rsid w:val="3C994604"/>
    <w:rsid w:val="3CA1338A"/>
    <w:rsid w:val="3E351665"/>
    <w:rsid w:val="3F9701F8"/>
    <w:rsid w:val="4AAF53FE"/>
    <w:rsid w:val="4B5F4EF2"/>
    <w:rsid w:val="4C4D287D"/>
    <w:rsid w:val="4D7C11E4"/>
    <w:rsid w:val="4FF8DC1A"/>
    <w:rsid w:val="50270332"/>
    <w:rsid w:val="51358953"/>
    <w:rsid w:val="516B531F"/>
    <w:rsid w:val="5171A01A"/>
    <w:rsid w:val="551BB3E6"/>
    <w:rsid w:val="557C272A"/>
    <w:rsid w:val="58FB933E"/>
    <w:rsid w:val="5D64F6C6"/>
    <w:rsid w:val="5ECBF63D"/>
    <w:rsid w:val="5FC6EE74"/>
    <w:rsid w:val="5FEBF383"/>
    <w:rsid w:val="62625E7A"/>
    <w:rsid w:val="6320B8FF"/>
    <w:rsid w:val="663E3D4D"/>
    <w:rsid w:val="666BB277"/>
    <w:rsid w:val="6975DE0F"/>
    <w:rsid w:val="6DA51121"/>
    <w:rsid w:val="6DEC5736"/>
    <w:rsid w:val="6E6E3472"/>
    <w:rsid w:val="6E7AFD29"/>
    <w:rsid w:val="7171AD5B"/>
    <w:rsid w:val="736C4537"/>
    <w:rsid w:val="7B35AC87"/>
    <w:rsid w:val="7D67B002"/>
    <w:rsid w:val="7FED9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EA1AA8"/>
  <w14:defaultImageDpi w14:val="330"/>
  <w15:docId w15:val="{517CA64D-9434-4661-82AF-FCB9535F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2E49BA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9BA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9BA"/>
    <w:pPr>
      <w:spacing w:after="100" w:afterAutospacing="1"/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2E49BA"/>
    <w:rPr>
      <w:rFonts w:eastAsiaTheme="majorEastAsia" w:cs="Arial"/>
      <w:b/>
      <w:bCs/>
      <w:color w:val="A0005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9BA"/>
    <w:rPr>
      <w:rFonts w:eastAsiaTheme="majorEastAsia" w:cstheme="majorBidi"/>
      <w:b/>
      <w:bCs/>
      <w:color w:val="00389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49BA"/>
    <w:rPr>
      <w:b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2E49BA"/>
    <w:pPr>
      <w:spacing w:after="100" w:afterAutospacing="1"/>
    </w:pPr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DF6A80"/>
    <w:pPr>
      <w:spacing w:before="1200"/>
    </w:pPr>
    <w:rPr>
      <w:b/>
      <w:color w:val="A00054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C86F21"/>
    <w:pPr>
      <w:widowControl w:val="0"/>
      <w:autoSpaceDE w:val="0"/>
      <w:autoSpaceDN w:val="0"/>
    </w:pPr>
    <w:rPr>
      <w:rFonts w:ascii="Corbel" w:eastAsia="Corbel" w:hAnsi="Corbel" w:cs="Corbel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C86F21"/>
    <w:rPr>
      <w:rFonts w:ascii="Corbel" w:eastAsia="Corbel" w:hAnsi="Corbel" w:cs="Corbel"/>
      <w:lang w:eastAsia="en-GB" w:bidi="en-GB"/>
    </w:rPr>
  </w:style>
  <w:style w:type="table" w:styleId="TableGrid">
    <w:name w:val="Table Grid"/>
    <w:basedOn w:val="TableNormal"/>
    <w:uiPriority w:val="39"/>
    <w:rsid w:val="00C86F21"/>
    <w:pPr>
      <w:widowControl w:val="0"/>
      <w:autoSpaceDE w:val="0"/>
      <w:autoSpaceDN w:val="0"/>
    </w:pPr>
    <w:rPr>
      <w:rFonts w:asciiTheme="minorHAnsi" w:eastAsiaTheme="minorHAnsi" w:hAnsi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249D"/>
    <w:rPr>
      <w:color w:val="808080"/>
    </w:rPr>
  </w:style>
  <w:style w:type="character" w:customStyle="1" w:styleId="Style1">
    <w:name w:val="Style1"/>
    <w:basedOn w:val="DefaultParagraphFont"/>
    <w:uiPriority w:val="1"/>
    <w:rsid w:val="00AA249D"/>
  </w:style>
  <w:style w:type="paragraph" w:styleId="NoSpacing">
    <w:name w:val="No Spacing"/>
    <w:uiPriority w:val="1"/>
    <w:qFormat/>
    <w:rsid w:val="00BF0E9D"/>
  </w:style>
  <w:style w:type="paragraph" w:styleId="ListParagraph">
    <w:name w:val="List Paragraph"/>
    <w:basedOn w:val="Normal"/>
    <w:uiPriority w:val="34"/>
    <w:qFormat/>
    <w:rsid w:val="00A43D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0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05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0E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0E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E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E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EB3"/>
    <w:rPr>
      <w:b/>
      <w:bCs/>
      <w:sz w:val="20"/>
      <w:szCs w:val="20"/>
    </w:rPr>
  </w:style>
  <w:style w:type="paragraph" w:customStyle="1" w:styleId="Default">
    <w:name w:val="Default"/>
    <w:rsid w:val="00256B0B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ngland.Primarycare.eoe@nhs.ne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gland.Primarycare.eoe@nhs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.Swain\Downloads\Word+document+template+plain+HEE+branded+document+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F9FC757BA9485CB10746FFDA784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A216D-F55E-49CE-8CB1-E7897ED55ABD}"/>
      </w:docPartPr>
      <w:docPartBody>
        <w:p w:rsidR="001719EF" w:rsidRDefault="006A7FBC" w:rsidP="006A7FBC">
          <w:pPr>
            <w:pStyle w:val="94F9FC757BA9485CB10746FFDA784523"/>
          </w:pPr>
          <w:r w:rsidRPr="00862580">
            <w:rPr>
              <w:rStyle w:val="PlaceholderText"/>
            </w:rPr>
            <w:t>Click here to enter text</w:t>
          </w:r>
        </w:p>
      </w:docPartBody>
    </w:docPart>
    <w:docPart>
      <w:docPartPr>
        <w:name w:val="267132008ECA4F259151327B8F069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90621-0BC4-44E9-A25F-D4B8201EF692}"/>
      </w:docPartPr>
      <w:docPartBody>
        <w:p w:rsidR="001719EF" w:rsidRDefault="006A7FBC" w:rsidP="006A7FBC">
          <w:pPr>
            <w:pStyle w:val="267132008ECA4F259151327B8F069842"/>
          </w:pPr>
          <w:r w:rsidRPr="00862580">
            <w:rPr>
              <w:rStyle w:val="PlaceholderText"/>
            </w:rPr>
            <w:t>Click here to enter text</w:t>
          </w:r>
        </w:p>
      </w:docPartBody>
    </w:docPart>
    <w:docPart>
      <w:docPartPr>
        <w:name w:val="B883FDEE048C4D428F3B93CC512B2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D96E2-1EFD-4336-8B72-212C817852AA}"/>
      </w:docPartPr>
      <w:docPartBody>
        <w:p w:rsidR="001719EF" w:rsidRDefault="006A7FBC" w:rsidP="006A7FBC">
          <w:pPr>
            <w:pStyle w:val="B883FDEE048C4D428F3B93CC512B25D4"/>
          </w:pPr>
          <w:r w:rsidRPr="00862580">
            <w:rPr>
              <w:rStyle w:val="PlaceholderText"/>
            </w:rPr>
            <w:t>Click here to enter text</w:t>
          </w:r>
        </w:p>
      </w:docPartBody>
    </w:docPart>
    <w:docPart>
      <w:docPartPr>
        <w:name w:val="4400BB2A2B424DEB8678D6FB0DEE6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72F3B-D128-47F5-8EA4-1E99A809AB23}"/>
      </w:docPartPr>
      <w:docPartBody>
        <w:p w:rsidR="00597129" w:rsidRDefault="006A7FBC" w:rsidP="006A7FBC">
          <w:pPr>
            <w:pStyle w:val="4400BB2A2B424DEB8678D6FB0DEE6927"/>
          </w:pPr>
          <w:r w:rsidRPr="00AE2B3A">
            <w:rPr>
              <w:rStyle w:val="PlaceholderText"/>
            </w:rPr>
            <w:t>Click here to enter text</w:t>
          </w:r>
        </w:p>
      </w:docPartBody>
    </w:docPart>
    <w:docPart>
      <w:docPartPr>
        <w:name w:val="216B0489B63B4345A65D16AF7D80C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60A22-0E01-4058-8A1C-F513220DD2A3}"/>
      </w:docPartPr>
      <w:docPartBody>
        <w:p w:rsidR="00D05AD0" w:rsidRDefault="00A4706B">
          <w:pPr>
            <w:pStyle w:val="216B0489B63B4345A65D16AF7D80C33A"/>
          </w:pPr>
          <w:r w:rsidRPr="00664821">
            <w:rPr>
              <w:rStyle w:val="PlaceholderText"/>
            </w:rPr>
            <w:t>Choose an item.</w:t>
          </w:r>
        </w:p>
      </w:docPartBody>
    </w:docPart>
    <w:docPart>
      <w:docPartPr>
        <w:name w:val="761101BB111640D79A24FE6A08405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D3C0B-19E8-45D7-B91A-DF11D86411B6}"/>
      </w:docPartPr>
      <w:docPartBody>
        <w:p w:rsidR="00D05AD0" w:rsidRDefault="00A4706B">
          <w:pPr>
            <w:pStyle w:val="761101BB111640D79A24FE6A0840542D"/>
          </w:pPr>
          <w:r w:rsidRPr="0066482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CE18EFD1E41DF821C320B9BC6D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8685C-1A5A-41B3-B053-597E9E0FB4E1}"/>
      </w:docPartPr>
      <w:docPartBody>
        <w:p w:rsidR="00D05AD0" w:rsidRDefault="00A4706B">
          <w:pPr>
            <w:pStyle w:val="962CE18EFD1E41DF821C320B9BC6D456"/>
          </w:pPr>
          <w:r w:rsidRPr="00664821">
            <w:rPr>
              <w:rStyle w:val="PlaceholderText"/>
            </w:rPr>
            <w:t>Click or tap to enter a date.</w:t>
          </w:r>
        </w:p>
      </w:docPartBody>
    </w:docPart>
    <w:docPart>
      <w:docPartPr>
        <w:name w:val="43E6AEAE04A14D779E647EBA696DF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A07D1-F43F-475C-A539-3053B2053151}"/>
      </w:docPartPr>
      <w:docPartBody>
        <w:p w:rsidR="00D05AD0" w:rsidRDefault="00A4706B">
          <w:pPr>
            <w:pStyle w:val="43E6AEAE04A14D779E647EBA696DF3E0"/>
          </w:pPr>
          <w:r>
            <w:rPr>
              <w:rStyle w:val="PlaceholderText"/>
            </w:rPr>
            <w:t>Please click here to enter your answer</w:t>
          </w:r>
          <w:r>
            <w:rPr>
              <w:rStyle w:val="PlaceholderText"/>
            </w:rPr>
            <w:br/>
          </w:r>
          <w:r w:rsidRPr="00FB2824">
            <w:rPr>
              <w:rStyle w:val="PlaceholderText"/>
              <w:i/>
              <w:iCs/>
            </w:rPr>
            <w:t>250 words max</w:t>
          </w:r>
        </w:p>
      </w:docPartBody>
    </w:docPart>
    <w:docPart>
      <w:docPartPr>
        <w:name w:val="A77C4B76C9DE4A9D88352D2A7F3F4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2E6B4-8969-4D15-BF82-21668D0D506A}"/>
      </w:docPartPr>
      <w:docPartBody>
        <w:p w:rsidR="00D05AD0" w:rsidRDefault="00A4706B">
          <w:pPr>
            <w:pStyle w:val="A77C4B76C9DE4A9D88352D2A7F3F47D9"/>
          </w:pPr>
          <w:r w:rsidRPr="00862580">
            <w:rPr>
              <w:rStyle w:val="PlaceholderText"/>
            </w:rPr>
            <w:t>Click here to enter text</w:t>
          </w:r>
        </w:p>
      </w:docPartBody>
    </w:docPart>
    <w:docPart>
      <w:docPartPr>
        <w:name w:val="7D643D2D33CD46A384D276BB39698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5DB1D-D9AD-4C8D-A12C-FFFA2590B3E2}"/>
      </w:docPartPr>
      <w:docPartBody>
        <w:p w:rsidR="00D05AD0" w:rsidRDefault="00A4706B">
          <w:pPr>
            <w:pStyle w:val="7D643D2D33CD46A384D276BB39698A3D"/>
          </w:pPr>
          <w:r w:rsidRPr="00862580">
            <w:rPr>
              <w:rStyle w:val="PlaceholderText"/>
            </w:rPr>
            <w:t>Click here to enter text</w:t>
          </w:r>
        </w:p>
      </w:docPartBody>
    </w:docPart>
    <w:docPart>
      <w:docPartPr>
        <w:name w:val="7A2B277B4E5346C784D20839A992E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E840C-7016-4547-8FE1-DAC2B65BB8CE}"/>
      </w:docPartPr>
      <w:docPartBody>
        <w:p w:rsidR="00D05AD0" w:rsidRDefault="00A4706B">
          <w:pPr>
            <w:pStyle w:val="7A2B277B4E5346C784D20839A992EF7B"/>
          </w:pPr>
          <w:r>
            <w:rPr>
              <w:rStyle w:val="PlaceholderText"/>
            </w:rPr>
            <w:t>Please click here to enter your answer</w:t>
          </w:r>
          <w:r>
            <w:rPr>
              <w:rStyle w:val="PlaceholderText"/>
            </w:rPr>
            <w:br/>
          </w:r>
          <w:r w:rsidRPr="00FB2824">
            <w:rPr>
              <w:rStyle w:val="PlaceholderText"/>
              <w:i/>
              <w:iCs/>
            </w:rPr>
            <w:t>250 words max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949"/>
    <w:rsid w:val="00004906"/>
    <w:rsid w:val="00046A24"/>
    <w:rsid w:val="000A0F4A"/>
    <w:rsid w:val="000B6461"/>
    <w:rsid w:val="001378BF"/>
    <w:rsid w:val="001719EF"/>
    <w:rsid w:val="001D44FB"/>
    <w:rsid w:val="001D490B"/>
    <w:rsid w:val="00237F46"/>
    <w:rsid w:val="00475989"/>
    <w:rsid w:val="00584AFF"/>
    <w:rsid w:val="00597129"/>
    <w:rsid w:val="006A7FBC"/>
    <w:rsid w:val="007270AA"/>
    <w:rsid w:val="00741DD8"/>
    <w:rsid w:val="00963C3D"/>
    <w:rsid w:val="00965549"/>
    <w:rsid w:val="00A111DC"/>
    <w:rsid w:val="00A4706B"/>
    <w:rsid w:val="00A57768"/>
    <w:rsid w:val="00A65949"/>
    <w:rsid w:val="00B016C2"/>
    <w:rsid w:val="00B436D8"/>
    <w:rsid w:val="00B556C3"/>
    <w:rsid w:val="00B65F39"/>
    <w:rsid w:val="00C04DC0"/>
    <w:rsid w:val="00C50C8A"/>
    <w:rsid w:val="00D05AD0"/>
    <w:rsid w:val="00D635BF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FB8A0C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F9FC757BA9485CB10746FFDA784523">
    <w:name w:val="94F9FC757BA9485CB10746FFDA784523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4400BB2A2B424DEB8678D6FB0DEE6927">
    <w:name w:val="4400BB2A2B424DEB8678D6FB0DEE6927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263686F36B2849EDA6E4AE62328AD791">
    <w:name w:val="263686F36B2849EDA6E4AE62328AD791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267132008ECA4F259151327B8F069842">
    <w:name w:val="267132008ECA4F259151327B8F069842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B883FDEE048C4D428F3B93CC512B25D4">
    <w:name w:val="B883FDEE048C4D428F3B93CC512B25D4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2C2DE8D4B34F4047AA6A17E801B0DB2D1">
    <w:name w:val="2C2DE8D4B34F4047AA6A17E801B0DB2D1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62008A2999694BEF84B9782D48911ECA1">
    <w:name w:val="62008A2999694BEF84B9782D48911ECA1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6DB3F62B5DDA459A8D410F852C5AF1891">
    <w:name w:val="6DB3F62B5DDA459A8D410F852C5AF1891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95D6F5E7B8424A90A687D6AB7B4475B31">
    <w:name w:val="95D6F5E7B8424A90A687D6AB7B4475B31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4F1A008C849849AB897FF45A8D17796D1">
    <w:name w:val="4F1A008C849849AB897FF45A8D17796D1"/>
    <w:rsid w:val="006A7FBC"/>
    <w:pPr>
      <w:spacing w:after="0" w:line="240" w:lineRule="auto"/>
    </w:pPr>
    <w:rPr>
      <w:rFonts w:ascii="Arial" w:hAnsi="Arial"/>
      <w:sz w:val="24"/>
      <w:szCs w:val="24"/>
      <w:lang w:eastAsia="en-US"/>
    </w:rPr>
  </w:style>
  <w:style w:type="paragraph" w:customStyle="1" w:styleId="216B0489B63B4345A65D16AF7D80C33A">
    <w:name w:val="216B0489B63B4345A65D16AF7D80C33A"/>
  </w:style>
  <w:style w:type="paragraph" w:customStyle="1" w:styleId="761101BB111640D79A24FE6A0840542D">
    <w:name w:val="761101BB111640D79A24FE6A0840542D"/>
  </w:style>
  <w:style w:type="paragraph" w:customStyle="1" w:styleId="962CE18EFD1E41DF821C320B9BC6D456">
    <w:name w:val="962CE18EFD1E41DF821C320B9BC6D456"/>
  </w:style>
  <w:style w:type="paragraph" w:customStyle="1" w:styleId="B7340238DC724707A171126C7D72D489">
    <w:name w:val="B7340238DC724707A171126C7D72D489"/>
  </w:style>
  <w:style w:type="paragraph" w:customStyle="1" w:styleId="43E6AEAE04A14D779E647EBA696DF3E0">
    <w:name w:val="43E6AEAE04A14D779E647EBA696DF3E0"/>
  </w:style>
  <w:style w:type="paragraph" w:customStyle="1" w:styleId="A77C4B76C9DE4A9D88352D2A7F3F47D9">
    <w:name w:val="A77C4B76C9DE4A9D88352D2A7F3F47D9"/>
  </w:style>
  <w:style w:type="paragraph" w:customStyle="1" w:styleId="7D643D2D33CD46A384D276BB39698A3D">
    <w:name w:val="7D643D2D33CD46A384D276BB39698A3D"/>
  </w:style>
  <w:style w:type="paragraph" w:customStyle="1" w:styleId="7A2B277B4E5346C784D20839A992EF7B">
    <w:name w:val="7A2B277B4E5346C784D20839A992EF7B"/>
  </w:style>
  <w:style w:type="paragraph" w:customStyle="1" w:styleId="2181A67CB3F64FDDAAF66D05C3E39A1E">
    <w:name w:val="2181A67CB3F64FDDAAF66D05C3E39A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58ee66-8ffa-40f7-9e2b-88256118b88f" xsi:nil="true"/>
    <lcf76f155ced4ddcb4097134ff3c332f xmlns="0a64efc3-68dd-4163-a847-4264814e542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B5D010C4E4B4BB91B2209010E2AA9" ma:contentTypeVersion="18" ma:contentTypeDescription="Create a new document." ma:contentTypeScope="" ma:versionID="a6d583d11c21079ddfa73243457f4350">
  <xsd:schema xmlns:xsd="http://www.w3.org/2001/XMLSchema" xmlns:xs="http://www.w3.org/2001/XMLSchema" xmlns:p="http://schemas.microsoft.com/office/2006/metadata/properties" xmlns:ns2="0a64efc3-68dd-4163-a847-4264814e542b" xmlns:ns3="0958ee66-8ffa-40f7-9e2b-88256118b88f" targetNamespace="http://schemas.microsoft.com/office/2006/metadata/properties" ma:root="true" ma:fieldsID="d451b07347a937fa58b7d79c64fa3a38" ns2:_="" ns3:_="">
    <xsd:import namespace="0a64efc3-68dd-4163-a847-4264814e542b"/>
    <xsd:import namespace="0958ee66-8ffa-40f7-9e2b-88256118b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4efc3-68dd-4163-a847-4264814e5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8ee66-8ffa-40f7-9e2b-88256118b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8ad1de-20ad-4349-85d4-7fd3525840c8}" ma:internalName="TaxCatchAll" ma:showField="CatchAllData" ma:web="0958ee66-8ffa-40f7-9e2b-88256118b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6D1230-1BD6-4CE2-8F04-EC95B5B347E0}">
  <ds:schemaRefs>
    <ds:schemaRef ds:uri="http://schemas.microsoft.com/office/2006/metadata/properties"/>
    <ds:schemaRef ds:uri="http://schemas.microsoft.com/office/infopath/2007/PartnerControls"/>
    <ds:schemaRef ds:uri="0958ee66-8ffa-40f7-9e2b-88256118b88f"/>
    <ds:schemaRef ds:uri="0a64efc3-68dd-4163-a847-4264814e542b"/>
  </ds:schemaRefs>
</ds:datastoreItem>
</file>

<file path=customXml/itemProps2.xml><?xml version="1.0" encoding="utf-8"?>
<ds:datastoreItem xmlns:ds="http://schemas.openxmlformats.org/officeDocument/2006/customXml" ds:itemID="{9B9CAED9-AF85-44EF-B07F-0CCA72F65E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24E26F-88CA-45E6-9F76-B7AE7926C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4efc3-68dd-4163-a847-4264814e542b"/>
    <ds:schemaRef ds:uri="0958ee66-8ffa-40f7-9e2b-88256118b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AF315B-8D22-4D29-BE8B-C2BA710B74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Word+document+template+plain+HEE+branded+document+(2)</Template>
  <TotalTime>8</TotalTime>
  <Pages>4</Pages>
  <Words>209</Words>
  <Characters>1197</Characters>
  <Application>Microsoft Office Word</Application>
  <DocSecurity>0</DocSecurity>
  <Lines>9</Lines>
  <Paragraphs>2</Paragraphs>
  <ScaleCrop>false</ScaleCrop>
  <Company>Whatever</Company>
  <LinksUpToDate>false</LinksUpToDate>
  <CharactersWithSpaces>1404</CharactersWithSpaces>
  <SharedDoc>false</SharedDoc>
  <HLinks>
    <vt:vector size="18" baseType="variant">
      <vt:variant>
        <vt:i4>131130</vt:i4>
      </vt:variant>
      <vt:variant>
        <vt:i4>6</vt:i4>
      </vt:variant>
      <vt:variant>
        <vt:i4>0</vt:i4>
      </vt:variant>
      <vt:variant>
        <vt:i4>5</vt:i4>
      </vt:variant>
      <vt:variant>
        <vt:lpwstr>mailto:primarycare.eoe@hee.nhs.uk</vt:lpwstr>
      </vt:variant>
      <vt:variant>
        <vt:lpwstr/>
      </vt:variant>
      <vt:variant>
        <vt:i4>131130</vt:i4>
      </vt:variant>
      <vt:variant>
        <vt:i4>3</vt:i4>
      </vt:variant>
      <vt:variant>
        <vt:i4>0</vt:i4>
      </vt:variant>
      <vt:variant>
        <vt:i4>5</vt:i4>
      </vt:variant>
      <vt:variant>
        <vt:lpwstr>mailto:primarycare.eoe@hee.nhs.uk</vt:lpwstr>
      </vt:variant>
      <vt:variant>
        <vt:lpwstr/>
      </vt:variant>
      <vt:variant>
        <vt:i4>131130</vt:i4>
      </vt:variant>
      <vt:variant>
        <vt:i4>0</vt:i4>
      </vt:variant>
      <vt:variant>
        <vt:i4>0</vt:i4>
      </vt:variant>
      <vt:variant>
        <vt:i4>5</vt:i4>
      </vt:variant>
      <vt:variant>
        <vt:lpwstr>mailto:primarycare.eoe@hee.nhs.uk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Swain</dc:creator>
  <cp:keywords/>
  <cp:lastModifiedBy>Paul Bradford</cp:lastModifiedBy>
  <cp:revision>11</cp:revision>
  <dcterms:created xsi:type="dcterms:W3CDTF">2024-01-19T08:54:00Z</dcterms:created>
  <dcterms:modified xsi:type="dcterms:W3CDTF">2024-01-19T09:02:00Z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0x010100280B5D010C4E4B4BB91B2209010E2AA9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MediaServiceImageTags">
    <vt:lpwstr/>
  </property>
</Properties>
</file>