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68959" w14:textId="53311F8D" w:rsidR="00175B18" w:rsidRDefault="00333DF3" w:rsidP="00175B18">
      <w:pPr>
        <w:pStyle w:val="Heading1"/>
      </w:pPr>
      <w:r>
        <w:t>Mentee reflection</w:t>
      </w:r>
      <w:r w:rsidR="00C20136">
        <w:t xml:space="preserve"> – pre-session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4"/>
        <w:gridCol w:w="5094"/>
      </w:tblGrid>
      <w:tr w:rsidR="00333DF3" w:rsidRPr="00333DF3" w14:paraId="3F2F3702" w14:textId="77777777" w:rsidTr="00333DF3">
        <w:tc>
          <w:tcPr>
            <w:tcW w:w="5094" w:type="dxa"/>
          </w:tcPr>
          <w:p w14:paraId="29CFE86F" w14:textId="77777777" w:rsidR="00333DF3" w:rsidRPr="00333DF3" w:rsidRDefault="00333DF3" w:rsidP="00175B18">
            <w:pPr>
              <w:pStyle w:val="Heading2"/>
              <w:rPr>
                <w:b w:val="0"/>
              </w:rPr>
            </w:pPr>
            <w:r w:rsidRPr="00333DF3">
              <w:rPr>
                <w:b w:val="0"/>
              </w:rPr>
              <w:t>Date:</w:t>
            </w:r>
          </w:p>
        </w:tc>
        <w:tc>
          <w:tcPr>
            <w:tcW w:w="5094" w:type="dxa"/>
          </w:tcPr>
          <w:p w14:paraId="2814C0A5" w14:textId="77777777" w:rsidR="00333DF3" w:rsidRPr="00333DF3" w:rsidRDefault="00333DF3" w:rsidP="00175B18">
            <w:pPr>
              <w:pStyle w:val="Heading2"/>
              <w:rPr>
                <w:b w:val="0"/>
              </w:rPr>
            </w:pPr>
            <w:r w:rsidRPr="00333DF3">
              <w:rPr>
                <w:b w:val="0"/>
              </w:rPr>
              <w:t>Mentor:</w:t>
            </w:r>
          </w:p>
        </w:tc>
      </w:tr>
      <w:tr w:rsidR="00333DF3" w:rsidRPr="00333DF3" w14:paraId="06EDD0A6" w14:textId="77777777" w:rsidTr="00333DF3">
        <w:tc>
          <w:tcPr>
            <w:tcW w:w="5094" w:type="dxa"/>
          </w:tcPr>
          <w:p w14:paraId="115E22FE" w14:textId="77777777" w:rsidR="00333DF3" w:rsidRPr="00333DF3" w:rsidRDefault="00333DF3" w:rsidP="00175B18">
            <w:pPr>
              <w:pStyle w:val="Heading2"/>
              <w:rPr>
                <w:b w:val="0"/>
              </w:rPr>
            </w:pPr>
            <w:r w:rsidRPr="00333DF3">
              <w:rPr>
                <w:b w:val="0"/>
              </w:rPr>
              <w:t>Location:</w:t>
            </w:r>
          </w:p>
        </w:tc>
        <w:tc>
          <w:tcPr>
            <w:tcW w:w="5094" w:type="dxa"/>
          </w:tcPr>
          <w:p w14:paraId="637126E3" w14:textId="77777777" w:rsidR="00333DF3" w:rsidRPr="00333DF3" w:rsidRDefault="00333DF3" w:rsidP="00175B18">
            <w:pPr>
              <w:pStyle w:val="Heading2"/>
              <w:rPr>
                <w:b w:val="0"/>
              </w:rPr>
            </w:pPr>
            <w:r w:rsidRPr="00333DF3">
              <w:rPr>
                <w:b w:val="0"/>
              </w:rPr>
              <w:t>Mentee:</w:t>
            </w:r>
          </w:p>
        </w:tc>
      </w:tr>
    </w:tbl>
    <w:p w14:paraId="6C6A1F48" w14:textId="77777777" w:rsidR="00333DF3" w:rsidRDefault="00333DF3" w:rsidP="00175B18">
      <w:pPr>
        <w:pStyle w:val="Heading2"/>
      </w:pPr>
    </w:p>
    <w:p w14:paraId="3E3F0917" w14:textId="77777777" w:rsidR="00851118" w:rsidRDefault="00333DF3" w:rsidP="0060394A">
      <w:pPr>
        <w:pStyle w:val="Heading2"/>
      </w:pPr>
      <w:r>
        <w:t>Planned agenda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88"/>
      </w:tblGrid>
      <w:tr w:rsidR="00333DF3" w14:paraId="4004D206" w14:textId="77777777" w:rsidTr="00333DF3">
        <w:tc>
          <w:tcPr>
            <w:tcW w:w="10188" w:type="dxa"/>
            <w:tcBorders>
              <w:top w:val="nil"/>
              <w:left w:val="nil"/>
              <w:bottom w:val="nil"/>
              <w:right w:val="nil"/>
            </w:tcBorders>
          </w:tcPr>
          <w:p w14:paraId="134C7B9E" w14:textId="77777777" w:rsidR="00333DF3" w:rsidRPr="00333DF3" w:rsidRDefault="00333DF3" w:rsidP="00333DF3">
            <w:pPr>
              <w:rPr>
                <w:i/>
              </w:rPr>
            </w:pPr>
            <w:r>
              <w:rPr>
                <w:i/>
              </w:rPr>
              <w:t>The issues/events that you would like to focus on at this meeting.</w:t>
            </w:r>
          </w:p>
          <w:p w14:paraId="782F2214" w14:textId="77777777" w:rsidR="00333DF3" w:rsidRDefault="00333DF3" w:rsidP="00333DF3"/>
          <w:p w14:paraId="433B569F" w14:textId="77777777" w:rsidR="00333DF3" w:rsidRDefault="00333DF3" w:rsidP="00333DF3"/>
          <w:p w14:paraId="5676E741" w14:textId="77777777" w:rsidR="00333DF3" w:rsidRDefault="00333DF3" w:rsidP="00333DF3"/>
          <w:p w14:paraId="53163D21" w14:textId="77777777" w:rsidR="00333DF3" w:rsidRDefault="00333DF3" w:rsidP="00333DF3"/>
          <w:p w14:paraId="1733F9DA" w14:textId="77777777" w:rsidR="00333DF3" w:rsidRDefault="00333DF3" w:rsidP="00333DF3"/>
        </w:tc>
      </w:tr>
    </w:tbl>
    <w:p w14:paraId="13FA0201" w14:textId="77777777" w:rsidR="00333DF3" w:rsidRPr="00333DF3" w:rsidRDefault="00333DF3" w:rsidP="00333DF3"/>
    <w:p w14:paraId="792BA153" w14:textId="77777777" w:rsidR="00333DF3" w:rsidRDefault="00333DF3" w:rsidP="00333DF3">
      <w:pPr>
        <w:pStyle w:val="Heading2"/>
      </w:pPr>
      <w:r>
        <w:t xml:space="preserve">What has </w:t>
      </w:r>
      <w:r w:rsidR="00C20136">
        <w:t>happened</w:t>
      </w:r>
      <w:r>
        <w:t xml:space="preserve"> since the last session?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88"/>
      </w:tblGrid>
      <w:tr w:rsidR="00333DF3" w14:paraId="70B68AC2" w14:textId="77777777" w:rsidTr="00333DF3">
        <w:tc>
          <w:tcPr>
            <w:tcW w:w="10188" w:type="dxa"/>
          </w:tcPr>
          <w:p w14:paraId="19D8D980" w14:textId="77777777" w:rsidR="00333DF3" w:rsidRPr="00333DF3" w:rsidRDefault="00333DF3" w:rsidP="00851118">
            <w:pPr>
              <w:rPr>
                <w:i/>
              </w:rPr>
            </w:pPr>
            <w:r>
              <w:rPr>
                <w:i/>
              </w:rPr>
              <w:t>Has there been any key developments i.e. new insights or learning; new issues or decisions that have arisen?</w:t>
            </w:r>
          </w:p>
          <w:p w14:paraId="2F1CD027" w14:textId="77777777" w:rsidR="00333DF3" w:rsidRPr="00333DF3" w:rsidRDefault="00333DF3" w:rsidP="00851118">
            <w:pPr>
              <w:rPr>
                <w:i/>
              </w:rPr>
            </w:pPr>
          </w:p>
          <w:p w14:paraId="7F6A3B09" w14:textId="77777777" w:rsidR="00333DF3" w:rsidRDefault="00333DF3" w:rsidP="00851118"/>
          <w:p w14:paraId="2967C46D" w14:textId="77777777" w:rsidR="00333DF3" w:rsidRDefault="00333DF3" w:rsidP="00851118"/>
          <w:p w14:paraId="0CE762B1" w14:textId="77777777" w:rsidR="00333DF3" w:rsidRDefault="00333DF3" w:rsidP="00851118"/>
          <w:p w14:paraId="23C1D2A8" w14:textId="77777777" w:rsidR="00333DF3" w:rsidRDefault="00333DF3" w:rsidP="00851118"/>
          <w:p w14:paraId="5DBB2CE7" w14:textId="77777777" w:rsidR="00333DF3" w:rsidRDefault="00333DF3" w:rsidP="00851118"/>
        </w:tc>
      </w:tr>
    </w:tbl>
    <w:p w14:paraId="25F62373" w14:textId="77777777" w:rsidR="00333DF3" w:rsidRDefault="00333DF3" w:rsidP="00851118"/>
    <w:p w14:paraId="6EBAA6B3" w14:textId="77777777" w:rsidR="00333DF3" w:rsidRDefault="00333DF3" w:rsidP="00851118">
      <w:pPr>
        <w:rPr>
          <w:rFonts w:eastAsiaTheme="majorEastAsia" w:cstheme="majorBidi"/>
          <w:b/>
          <w:bCs/>
          <w:color w:val="003893"/>
          <w:sz w:val="28"/>
          <w:szCs w:val="28"/>
        </w:rPr>
      </w:pPr>
      <w:r>
        <w:rPr>
          <w:rFonts w:eastAsiaTheme="majorEastAsia" w:cstheme="majorBidi"/>
          <w:b/>
          <w:bCs/>
          <w:color w:val="003893"/>
          <w:sz w:val="28"/>
          <w:szCs w:val="28"/>
        </w:rPr>
        <w:t>Reflecting on the last session</w:t>
      </w:r>
      <w:r w:rsidR="00C20136">
        <w:rPr>
          <w:rFonts w:eastAsiaTheme="majorEastAsia" w:cstheme="majorBidi"/>
          <w:b/>
          <w:bCs/>
          <w:color w:val="003893"/>
          <w:sz w:val="28"/>
          <w:szCs w:val="28"/>
        </w:rPr>
        <w:t>s agenda</w:t>
      </w:r>
      <w:r>
        <w:rPr>
          <w:rFonts w:eastAsiaTheme="majorEastAsia" w:cstheme="majorBidi"/>
          <w:b/>
          <w:bCs/>
          <w:color w:val="003893"/>
          <w:sz w:val="28"/>
          <w:szCs w:val="28"/>
        </w:rPr>
        <w:t xml:space="preserve"> how have you moved forward?</w:t>
      </w:r>
    </w:p>
    <w:p w14:paraId="099A1C83" w14:textId="77777777" w:rsidR="00C20136" w:rsidRDefault="00C20136" w:rsidP="00851118">
      <w:pPr>
        <w:rPr>
          <w:rFonts w:eastAsiaTheme="majorEastAsia" w:cstheme="majorBidi"/>
          <w:b/>
          <w:bCs/>
          <w:color w:val="003893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88"/>
      </w:tblGrid>
      <w:tr w:rsidR="00333DF3" w14:paraId="4F174273" w14:textId="77777777" w:rsidTr="00333DF3">
        <w:tc>
          <w:tcPr>
            <w:tcW w:w="10188" w:type="dxa"/>
          </w:tcPr>
          <w:p w14:paraId="78448E40" w14:textId="77777777" w:rsidR="00333DF3" w:rsidRDefault="00333DF3" w:rsidP="00851118">
            <w:pPr>
              <w:rPr>
                <w:i/>
              </w:rPr>
            </w:pPr>
            <w:r>
              <w:rPr>
                <w:i/>
              </w:rPr>
              <w:t>Look at the last sessions agenda. How have you progressed with your previous goals. Any successes</w:t>
            </w:r>
            <w:r w:rsidR="00C20136">
              <w:rPr>
                <w:i/>
              </w:rPr>
              <w:t>? Any barriers encountered?</w:t>
            </w:r>
          </w:p>
          <w:p w14:paraId="79122415" w14:textId="77777777" w:rsidR="00C20136" w:rsidRDefault="00C20136" w:rsidP="00851118">
            <w:pPr>
              <w:rPr>
                <w:i/>
              </w:rPr>
            </w:pPr>
          </w:p>
          <w:p w14:paraId="47FF3D21" w14:textId="77777777" w:rsidR="00C20136" w:rsidRDefault="00C20136" w:rsidP="00851118">
            <w:pPr>
              <w:rPr>
                <w:i/>
              </w:rPr>
            </w:pPr>
          </w:p>
          <w:p w14:paraId="25D8EC70" w14:textId="77777777" w:rsidR="00C20136" w:rsidRDefault="00C20136" w:rsidP="00851118">
            <w:pPr>
              <w:rPr>
                <w:i/>
              </w:rPr>
            </w:pPr>
          </w:p>
          <w:p w14:paraId="0DF3492D" w14:textId="77777777" w:rsidR="00C20136" w:rsidRDefault="00C20136" w:rsidP="00851118">
            <w:pPr>
              <w:rPr>
                <w:i/>
              </w:rPr>
            </w:pPr>
          </w:p>
          <w:p w14:paraId="494AF793" w14:textId="77777777" w:rsidR="00C20136" w:rsidRDefault="00C20136" w:rsidP="00851118">
            <w:pPr>
              <w:rPr>
                <w:i/>
              </w:rPr>
            </w:pPr>
          </w:p>
          <w:p w14:paraId="5C088D08" w14:textId="77777777" w:rsidR="00C20136" w:rsidRDefault="00C20136" w:rsidP="00851118">
            <w:pPr>
              <w:rPr>
                <w:rFonts w:eastAsiaTheme="majorEastAsia" w:cstheme="majorBidi"/>
                <w:b/>
                <w:bCs/>
                <w:color w:val="003893"/>
                <w:sz w:val="28"/>
                <w:szCs w:val="28"/>
              </w:rPr>
            </w:pPr>
          </w:p>
        </w:tc>
      </w:tr>
    </w:tbl>
    <w:p w14:paraId="4A5D07C0" w14:textId="77777777" w:rsidR="00333DF3" w:rsidRDefault="00333DF3" w:rsidP="00851118">
      <w:pPr>
        <w:rPr>
          <w:rFonts w:eastAsiaTheme="majorEastAsia" w:cstheme="majorBidi"/>
          <w:b/>
          <w:bCs/>
          <w:color w:val="003893"/>
          <w:sz w:val="28"/>
          <w:szCs w:val="28"/>
        </w:rPr>
      </w:pPr>
    </w:p>
    <w:p w14:paraId="6DFF1FA6" w14:textId="77777777" w:rsidR="00333DF3" w:rsidRDefault="00C20136" w:rsidP="00851118">
      <w:pPr>
        <w:rPr>
          <w:rFonts w:eastAsiaTheme="majorEastAsia" w:cstheme="majorBidi"/>
          <w:b/>
          <w:bCs/>
          <w:color w:val="003893"/>
          <w:sz w:val="28"/>
          <w:szCs w:val="28"/>
        </w:rPr>
      </w:pPr>
      <w:r>
        <w:rPr>
          <w:rFonts w:eastAsiaTheme="majorEastAsia" w:cstheme="majorBidi"/>
          <w:b/>
          <w:bCs/>
          <w:color w:val="003893"/>
          <w:sz w:val="28"/>
          <w:szCs w:val="28"/>
        </w:rPr>
        <w:t>What issues for action have been identified?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88"/>
      </w:tblGrid>
      <w:tr w:rsidR="00C20136" w14:paraId="68FF012E" w14:textId="77777777" w:rsidTr="00C20136">
        <w:tc>
          <w:tcPr>
            <w:tcW w:w="10188" w:type="dxa"/>
          </w:tcPr>
          <w:p w14:paraId="6F6E0768" w14:textId="77777777" w:rsidR="00C20136" w:rsidRDefault="00C20136" w:rsidP="00C20136">
            <w:pPr>
              <w:rPr>
                <w:i/>
              </w:rPr>
            </w:pPr>
            <w:r>
              <w:rPr>
                <w:i/>
              </w:rPr>
              <w:t>Where are you stuck? Have your goals shifted? How can you move forward? Where do you need your mentors input?</w:t>
            </w:r>
          </w:p>
          <w:p w14:paraId="6B1F1465" w14:textId="77777777" w:rsidR="00C20136" w:rsidRDefault="00C20136" w:rsidP="00C20136">
            <w:pPr>
              <w:rPr>
                <w:i/>
              </w:rPr>
            </w:pPr>
          </w:p>
          <w:p w14:paraId="225E4B06" w14:textId="77777777" w:rsidR="00C20136" w:rsidRDefault="00C20136" w:rsidP="00C20136">
            <w:pPr>
              <w:rPr>
                <w:i/>
              </w:rPr>
            </w:pPr>
          </w:p>
          <w:p w14:paraId="1670E10D" w14:textId="77777777" w:rsidR="00C20136" w:rsidRDefault="00C20136" w:rsidP="00C20136">
            <w:pPr>
              <w:rPr>
                <w:i/>
              </w:rPr>
            </w:pPr>
          </w:p>
          <w:p w14:paraId="03766839" w14:textId="77777777" w:rsidR="00C20136" w:rsidRDefault="00C20136" w:rsidP="00C20136">
            <w:pPr>
              <w:rPr>
                <w:i/>
              </w:rPr>
            </w:pPr>
          </w:p>
          <w:p w14:paraId="70890488" w14:textId="77777777" w:rsidR="00C20136" w:rsidRDefault="00C20136" w:rsidP="00C20136">
            <w:pPr>
              <w:rPr>
                <w:i/>
              </w:rPr>
            </w:pPr>
          </w:p>
          <w:p w14:paraId="537FCD97" w14:textId="77777777" w:rsidR="00C20136" w:rsidRDefault="00C20136" w:rsidP="00851118">
            <w:pPr>
              <w:rPr>
                <w:rFonts w:eastAsiaTheme="majorEastAsia" w:cstheme="majorBidi"/>
                <w:b/>
                <w:bCs/>
                <w:color w:val="003893"/>
                <w:sz w:val="28"/>
                <w:szCs w:val="28"/>
              </w:rPr>
            </w:pPr>
          </w:p>
        </w:tc>
      </w:tr>
    </w:tbl>
    <w:p w14:paraId="19DD2E0F" w14:textId="77777777" w:rsidR="00C20136" w:rsidRDefault="00C20136" w:rsidP="00C20136">
      <w:pPr>
        <w:pStyle w:val="Heading1"/>
      </w:pPr>
      <w:r>
        <w:lastRenderedPageBreak/>
        <w:t>Mentee reflection – post-session</w:t>
      </w:r>
    </w:p>
    <w:p w14:paraId="553CC1F3" w14:textId="77777777" w:rsidR="00C20136" w:rsidRDefault="00C20136" w:rsidP="00851118">
      <w:pPr>
        <w:rPr>
          <w:rFonts w:eastAsiaTheme="majorEastAsia" w:cstheme="majorBidi"/>
          <w:b/>
          <w:bCs/>
          <w:color w:val="003893"/>
          <w:sz w:val="28"/>
          <w:szCs w:val="28"/>
        </w:rPr>
      </w:pPr>
      <w:r>
        <w:rPr>
          <w:rFonts w:eastAsiaTheme="majorEastAsia" w:cstheme="majorBidi"/>
          <w:b/>
          <w:bCs/>
          <w:color w:val="003893"/>
          <w:sz w:val="28"/>
          <w:szCs w:val="28"/>
        </w:rPr>
        <w:t>What are the key issues that arose in this session?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88"/>
      </w:tblGrid>
      <w:tr w:rsidR="00C20136" w14:paraId="19B5FCB9" w14:textId="77777777" w:rsidTr="00C20136">
        <w:tc>
          <w:tcPr>
            <w:tcW w:w="10188" w:type="dxa"/>
          </w:tcPr>
          <w:p w14:paraId="16E97294" w14:textId="77777777" w:rsidR="00C20136" w:rsidRPr="00C20136" w:rsidRDefault="00C20136" w:rsidP="00851118">
            <w:pPr>
              <w:rPr>
                <w:rFonts w:eastAsiaTheme="majorEastAsia" w:cstheme="majorBidi"/>
                <w:b/>
                <w:bCs/>
                <w:color w:val="003893"/>
                <w:sz w:val="28"/>
                <w:szCs w:val="28"/>
              </w:rPr>
            </w:pPr>
          </w:p>
          <w:p w14:paraId="14DD4F71" w14:textId="77777777" w:rsidR="00C20136" w:rsidRDefault="00C20136" w:rsidP="00851118">
            <w:pPr>
              <w:rPr>
                <w:rFonts w:eastAsiaTheme="majorEastAsia" w:cstheme="majorBidi"/>
                <w:b/>
                <w:bCs/>
                <w:color w:val="003893"/>
                <w:sz w:val="28"/>
                <w:szCs w:val="28"/>
              </w:rPr>
            </w:pPr>
          </w:p>
          <w:p w14:paraId="093D53F5" w14:textId="77777777" w:rsidR="00C20136" w:rsidRDefault="00C20136" w:rsidP="00851118">
            <w:pPr>
              <w:rPr>
                <w:rFonts w:eastAsiaTheme="majorEastAsia" w:cstheme="majorBidi"/>
                <w:b/>
                <w:bCs/>
                <w:color w:val="003893"/>
                <w:sz w:val="28"/>
                <w:szCs w:val="28"/>
              </w:rPr>
            </w:pPr>
          </w:p>
          <w:p w14:paraId="10CA906F" w14:textId="77777777" w:rsidR="00C20136" w:rsidRDefault="00C20136" w:rsidP="00851118">
            <w:pPr>
              <w:rPr>
                <w:rFonts w:eastAsiaTheme="majorEastAsia" w:cstheme="majorBidi"/>
                <w:b/>
                <w:bCs/>
                <w:color w:val="003893"/>
                <w:sz w:val="28"/>
                <w:szCs w:val="28"/>
              </w:rPr>
            </w:pPr>
          </w:p>
          <w:p w14:paraId="4613AF2A" w14:textId="77777777" w:rsidR="001A2544" w:rsidRDefault="001A2544" w:rsidP="00851118">
            <w:pPr>
              <w:rPr>
                <w:rFonts w:eastAsiaTheme="majorEastAsia" w:cstheme="majorBidi"/>
                <w:b/>
                <w:bCs/>
                <w:color w:val="003893"/>
                <w:sz w:val="28"/>
                <w:szCs w:val="28"/>
              </w:rPr>
            </w:pPr>
          </w:p>
          <w:p w14:paraId="7C33CAFA" w14:textId="77777777" w:rsidR="001A2544" w:rsidRDefault="001A2544" w:rsidP="00851118">
            <w:pPr>
              <w:rPr>
                <w:rFonts w:eastAsiaTheme="majorEastAsia" w:cstheme="majorBidi"/>
                <w:b/>
                <w:bCs/>
                <w:color w:val="003893"/>
                <w:sz w:val="28"/>
                <w:szCs w:val="28"/>
              </w:rPr>
            </w:pPr>
          </w:p>
          <w:p w14:paraId="69FEC829" w14:textId="77777777" w:rsidR="001A2544" w:rsidRDefault="001A2544" w:rsidP="00851118">
            <w:pPr>
              <w:rPr>
                <w:rFonts w:eastAsiaTheme="majorEastAsia" w:cstheme="majorBidi"/>
                <w:b/>
                <w:bCs/>
                <w:color w:val="003893"/>
                <w:sz w:val="28"/>
                <w:szCs w:val="28"/>
              </w:rPr>
            </w:pPr>
          </w:p>
          <w:p w14:paraId="6E51CA19" w14:textId="77777777" w:rsidR="00C20136" w:rsidRDefault="00C20136" w:rsidP="00851118">
            <w:pPr>
              <w:rPr>
                <w:rFonts w:eastAsiaTheme="majorEastAsia" w:cstheme="majorBidi"/>
                <w:b/>
                <w:bCs/>
                <w:color w:val="003893"/>
                <w:sz w:val="28"/>
                <w:szCs w:val="28"/>
              </w:rPr>
            </w:pPr>
          </w:p>
          <w:p w14:paraId="52C30EED" w14:textId="77777777" w:rsidR="00C20136" w:rsidRDefault="00C20136" w:rsidP="00851118">
            <w:pPr>
              <w:rPr>
                <w:rFonts w:eastAsiaTheme="majorEastAsia" w:cstheme="majorBidi"/>
                <w:b/>
                <w:bCs/>
                <w:color w:val="003893"/>
                <w:sz w:val="28"/>
                <w:szCs w:val="28"/>
              </w:rPr>
            </w:pPr>
          </w:p>
          <w:p w14:paraId="20207F07" w14:textId="77777777" w:rsidR="00C20136" w:rsidRDefault="00C20136" w:rsidP="00851118">
            <w:pPr>
              <w:rPr>
                <w:rFonts w:eastAsiaTheme="majorEastAsia" w:cstheme="majorBidi"/>
                <w:b/>
                <w:bCs/>
                <w:color w:val="003893"/>
                <w:sz w:val="28"/>
                <w:szCs w:val="28"/>
              </w:rPr>
            </w:pPr>
          </w:p>
        </w:tc>
      </w:tr>
    </w:tbl>
    <w:p w14:paraId="75ACFC20" w14:textId="77777777" w:rsidR="00C20136" w:rsidRDefault="00C20136" w:rsidP="00851118">
      <w:pPr>
        <w:rPr>
          <w:rFonts w:eastAsiaTheme="majorEastAsia" w:cstheme="majorBidi"/>
          <w:b/>
          <w:bCs/>
          <w:color w:val="003893"/>
          <w:sz w:val="28"/>
          <w:szCs w:val="28"/>
        </w:rPr>
      </w:pPr>
    </w:p>
    <w:p w14:paraId="08515D4D" w14:textId="77777777" w:rsidR="00333DF3" w:rsidRDefault="00C20136" w:rsidP="00851118">
      <w:pPr>
        <w:rPr>
          <w:rFonts w:eastAsiaTheme="majorEastAsia" w:cstheme="majorBidi"/>
          <w:b/>
          <w:bCs/>
          <w:color w:val="003893"/>
          <w:sz w:val="28"/>
          <w:szCs w:val="28"/>
        </w:rPr>
      </w:pPr>
      <w:r>
        <w:rPr>
          <w:rFonts w:eastAsiaTheme="majorEastAsia" w:cstheme="majorBidi"/>
          <w:b/>
          <w:bCs/>
          <w:color w:val="003893"/>
          <w:sz w:val="28"/>
          <w:szCs w:val="28"/>
        </w:rPr>
        <w:t>What areas/outcomes have you planned to tackle?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88"/>
      </w:tblGrid>
      <w:tr w:rsidR="00C20136" w14:paraId="75498A28" w14:textId="77777777" w:rsidTr="00C20136">
        <w:tc>
          <w:tcPr>
            <w:tcW w:w="10188" w:type="dxa"/>
          </w:tcPr>
          <w:p w14:paraId="3475083F" w14:textId="77777777" w:rsidR="00C20136" w:rsidRDefault="00C20136" w:rsidP="00851118">
            <w:pPr>
              <w:rPr>
                <w:i/>
              </w:rPr>
            </w:pPr>
            <w:r>
              <w:rPr>
                <w:i/>
              </w:rPr>
              <w:t>What areas have you identified for further development; what actions are you planning; how will you achieve this and by when.</w:t>
            </w:r>
          </w:p>
          <w:p w14:paraId="08CA3859" w14:textId="77777777" w:rsidR="00C20136" w:rsidRDefault="00C20136" w:rsidP="00851118">
            <w:pPr>
              <w:rPr>
                <w:i/>
              </w:rPr>
            </w:pPr>
          </w:p>
          <w:p w14:paraId="50E0718B" w14:textId="77777777" w:rsidR="00C20136" w:rsidRDefault="00C20136" w:rsidP="00851118">
            <w:pPr>
              <w:rPr>
                <w:i/>
              </w:rPr>
            </w:pPr>
          </w:p>
          <w:p w14:paraId="4D70B8B6" w14:textId="77777777" w:rsidR="00C20136" w:rsidRDefault="00C20136" w:rsidP="00851118">
            <w:pPr>
              <w:rPr>
                <w:i/>
              </w:rPr>
            </w:pPr>
          </w:p>
          <w:p w14:paraId="786B0870" w14:textId="77777777" w:rsidR="00C20136" w:rsidRDefault="00C20136" w:rsidP="00851118">
            <w:pPr>
              <w:rPr>
                <w:i/>
              </w:rPr>
            </w:pPr>
          </w:p>
          <w:p w14:paraId="3D2FA739" w14:textId="77777777" w:rsidR="001A2544" w:rsidRDefault="001A2544" w:rsidP="00851118">
            <w:pPr>
              <w:rPr>
                <w:i/>
              </w:rPr>
            </w:pPr>
          </w:p>
          <w:p w14:paraId="682F1D55" w14:textId="77777777" w:rsidR="001A2544" w:rsidRDefault="001A2544" w:rsidP="00851118">
            <w:pPr>
              <w:rPr>
                <w:i/>
              </w:rPr>
            </w:pPr>
          </w:p>
          <w:p w14:paraId="728527BC" w14:textId="77777777" w:rsidR="001A2544" w:rsidRDefault="001A2544" w:rsidP="00851118">
            <w:pPr>
              <w:rPr>
                <w:i/>
              </w:rPr>
            </w:pPr>
          </w:p>
          <w:p w14:paraId="795239AD" w14:textId="77777777" w:rsidR="00C20136" w:rsidRDefault="00C20136" w:rsidP="00851118">
            <w:pPr>
              <w:rPr>
                <w:i/>
              </w:rPr>
            </w:pPr>
          </w:p>
          <w:p w14:paraId="627B8EB7" w14:textId="77777777" w:rsidR="00C20136" w:rsidRDefault="00C20136" w:rsidP="00851118">
            <w:pPr>
              <w:rPr>
                <w:i/>
              </w:rPr>
            </w:pPr>
          </w:p>
          <w:p w14:paraId="391EFFD6" w14:textId="77777777" w:rsidR="00C20136" w:rsidRDefault="00C20136" w:rsidP="00851118">
            <w:pPr>
              <w:rPr>
                <w:rFonts w:eastAsiaTheme="majorEastAsia" w:cstheme="majorBidi"/>
                <w:b/>
                <w:bCs/>
                <w:color w:val="003893"/>
                <w:sz w:val="28"/>
                <w:szCs w:val="28"/>
              </w:rPr>
            </w:pPr>
          </w:p>
        </w:tc>
      </w:tr>
    </w:tbl>
    <w:p w14:paraId="2146236F" w14:textId="77777777" w:rsidR="00333DF3" w:rsidRDefault="00333DF3" w:rsidP="00851118">
      <w:pPr>
        <w:rPr>
          <w:rFonts w:eastAsiaTheme="majorEastAsia" w:cstheme="majorBidi"/>
          <w:b/>
          <w:bCs/>
          <w:color w:val="003893"/>
          <w:sz w:val="28"/>
          <w:szCs w:val="28"/>
        </w:rPr>
      </w:pPr>
    </w:p>
    <w:p w14:paraId="1ACA1964" w14:textId="77777777" w:rsidR="00333DF3" w:rsidRDefault="00C20136" w:rsidP="00851118">
      <w:pPr>
        <w:rPr>
          <w:rFonts w:eastAsiaTheme="majorEastAsia" w:cstheme="majorBidi"/>
          <w:b/>
          <w:bCs/>
          <w:color w:val="003893"/>
          <w:sz w:val="28"/>
          <w:szCs w:val="28"/>
        </w:rPr>
      </w:pPr>
      <w:r>
        <w:rPr>
          <w:rFonts w:eastAsiaTheme="majorEastAsia" w:cstheme="majorBidi"/>
          <w:b/>
          <w:bCs/>
          <w:color w:val="003893"/>
          <w:sz w:val="28"/>
          <w:szCs w:val="28"/>
        </w:rPr>
        <w:t>Did any unexpected issues arise?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88"/>
      </w:tblGrid>
      <w:tr w:rsidR="00C20136" w14:paraId="325C9924" w14:textId="77777777" w:rsidTr="001A2544">
        <w:tc>
          <w:tcPr>
            <w:tcW w:w="10188" w:type="dxa"/>
          </w:tcPr>
          <w:p w14:paraId="563CD06B" w14:textId="77777777" w:rsidR="001A2544" w:rsidRDefault="001A2544" w:rsidP="001A2544">
            <w:pPr>
              <w:rPr>
                <w:i/>
              </w:rPr>
            </w:pPr>
            <w:r>
              <w:rPr>
                <w:i/>
              </w:rPr>
              <w:t>Did you find these issues challenging? How did the session make you feel? Why?</w:t>
            </w:r>
          </w:p>
          <w:p w14:paraId="76147076" w14:textId="77777777" w:rsidR="001A2544" w:rsidRDefault="001A2544" w:rsidP="001A2544">
            <w:pPr>
              <w:rPr>
                <w:i/>
              </w:rPr>
            </w:pPr>
          </w:p>
          <w:p w14:paraId="092B45AC" w14:textId="77777777" w:rsidR="001A2544" w:rsidRDefault="001A2544" w:rsidP="001A2544">
            <w:pPr>
              <w:rPr>
                <w:i/>
              </w:rPr>
            </w:pPr>
          </w:p>
          <w:p w14:paraId="5C1C930D" w14:textId="77777777" w:rsidR="001A2544" w:rsidRDefault="001A2544" w:rsidP="001A2544">
            <w:pPr>
              <w:rPr>
                <w:i/>
              </w:rPr>
            </w:pPr>
          </w:p>
          <w:p w14:paraId="4F424312" w14:textId="77777777" w:rsidR="001A2544" w:rsidRDefault="001A2544" w:rsidP="001A2544">
            <w:pPr>
              <w:rPr>
                <w:i/>
              </w:rPr>
            </w:pPr>
          </w:p>
          <w:p w14:paraId="3C13F237" w14:textId="77777777" w:rsidR="001A2544" w:rsidRDefault="001A2544" w:rsidP="001A2544">
            <w:pPr>
              <w:rPr>
                <w:i/>
              </w:rPr>
            </w:pPr>
          </w:p>
          <w:p w14:paraId="643FF84D" w14:textId="77777777" w:rsidR="001A2544" w:rsidRDefault="001A2544" w:rsidP="001A2544">
            <w:pPr>
              <w:rPr>
                <w:i/>
              </w:rPr>
            </w:pPr>
          </w:p>
          <w:p w14:paraId="05259764" w14:textId="77777777" w:rsidR="001A2544" w:rsidRDefault="001A2544" w:rsidP="001A2544">
            <w:pPr>
              <w:rPr>
                <w:i/>
              </w:rPr>
            </w:pPr>
          </w:p>
          <w:p w14:paraId="0E2D7CA5" w14:textId="77777777" w:rsidR="001A2544" w:rsidRDefault="001A2544" w:rsidP="001A2544">
            <w:pPr>
              <w:rPr>
                <w:i/>
              </w:rPr>
            </w:pPr>
          </w:p>
          <w:p w14:paraId="02138AF4" w14:textId="77777777" w:rsidR="001A2544" w:rsidRDefault="001A2544" w:rsidP="001A2544">
            <w:pPr>
              <w:rPr>
                <w:i/>
              </w:rPr>
            </w:pPr>
          </w:p>
          <w:p w14:paraId="42C67148" w14:textId="77777777" w:rsidR="001A2544" w:rsidRDefault="001A2544" w:rsidP="001A2544">
            <w:pPr>
              <w:rPr>
                <w:i/>
              </w:rPr>
            </w:pPr>
          </w:p>
          <w:p w14:paraId="51F4AB4D" w14:textId="77777777" w:rsidR="00C20136" w:rsidRDefault="00C20136" w:rsidP="00851118"/>
        </w:tc>
      </w:tr>
    </w:tbl>
    <w:p w14:paraId="256BD0B2" w14:textId="77777777" w:rsidR="00C20136" w:rsidRDefault="00C20136" w:rsidP="00851118"/>
    <w:p w14:paraId="3432159B" w14:textId="77777777" w:rsidR="00C20136" w:rsidRDefault="00C20136" w:rsidP="00851118"/>
    <w:p w14:paraId="0073A617" w14:textId="77777777" w:rsidR="00851118" w:rsidRDefault="00851118" w:rsidP="00851118"/>
    <w:p w14:paraId="6D7BB1AF" w14:textId="7ABD9CBC" w:rsidR="00851118" w:rsidRPr="00DA527C" w:rsidRDefault="001A2544" w:rsidP="00851118">
      <w:r>
        <w:t>Once completed keep this form safe for future reflection, you might like to share this form with your mentor.</w:t>
      </w:r>
    </w:p>
    <w:sectPr w:rsidR="00851118" w:rsidRPr="00DA527C" w:rsidSect="00851118">
      <w:headerReference w:type="default" r:id="rId7"/>
      <w:footerReference w:type="even" r:id="rId8"/>
      <w:footerReference w:type="default" r:id="rId9"/>
      <w:headerReference w:type="first" r:id="rId10"/>
      <w:type w:val="continuous"/>
      <w:pgSz w:w="11900" w:h="16840"/>
      <w:pgMar w:top="1134" w:right="851" w:bottom="1134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59754" w14:textId="77777777" w:rsidR="005E29DC" w:rsidRDefault="005E29DC" w:rsidP="00851118">
      <w:r>
        <w:separator/>
      </w:r>
    </w:p>
  </w:endnote>
  <w:endnote w:type="continuationSeparator" w:id="0">
    <w:p w14:paraId="1DA3F312" w14:textId="77777777" w:rsidR="005E29DC" w:rsidRDefault="005E29DC" w:rsidP="00851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04DE3" w14:textId="77777777" w:rsidR="0032247E" w:rsidRDefault="0032247E" w:rsidP="008511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EE8E6D1" w14:textId="77777777" w:rsidR="0032247E" w:rsidRDefault="0032247E" w:rsidP="0085111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BCE7B" w14:textId="77777777" w:rsidR="0032247E" w:rsidRPr="0091039C" w:rsidRDefault="0032247E" w:rsidP="00851118">
    <w:pPr>
      <w:pStyle w:val="Footer"/>
      <w:framePr w:wrap="around" w:vAnchor="text" w:hAnchor="margin" w:xAlign="center" w:y="1"/>
      <w:jc w:val="right"/>
      <w:rPr>
        <w:rStyle w:val="PageNumber"/>
      </w:rPr>
    </w:pPr>
    <w:r w:rsidRPr="0091039C">
      <w:rPr>
        <w:rStyle w:val="PageNumber"/>
        <w:color w:val="7F7F7F" w:themeColor="text1" w:themeTint="80"/>
      </w:rPr>
      <w:fldChar w:fldCharType="begin"/>
    </w:r>
    <w:r w:rsidRPr="0091039C">
      <w:rPr>
        <w:rStyle w:val="PageNumber"/>
        <w:color w:val="7F7F7F" w:themeColor="text1" w:themeTint="80"/>
      </w:rPr>
      <w:instrText xml:space="preserve">PAGE  </w:instrText>
    </w:r>
    <w:r w:rsidRPr="0091039C">
      <w:rPr>
        <w:rStyle w:val="PageNumber"/>
        <w:color w:val="7F7F7F" w:themeColor="text1" w:themeTint="80"/>
      </w:rPr>
      <w:fldChar w:fldCharType="separate"/>
    </w:r>
    <w:r w:rsidR="009A7299">
      <w:rPr>
        <w:rStyle w:val="PageNumber"/>
        <w:noProof/>
        <w:color w:val="7F7F7F" w:themeColor="text1" w:themeTint="80"/>
      </w:rPr>
      <w:t>2</w:t>
    </w:r>
    <w:r w:rsidRPr="0091039C">
      <w:rPr>
        <w:rStyle w:val="PageNumber"/>
        <w:color w:val="7F7F7F" w:themeColor="text1" w:themeTint="80"/>
      </w:rPr>
      <w:fldChar w:fldCharType="end"/>
    </w:r>
  </w:p>
  <w:p w14:paraId="70ED3A18" w14:textId="77777777" w:rsidR="0032247E" w:rsidRDefault="0032247E" w:rsidP="00851118">
    <w:pPr>
      <w:pStyle w:val="Footer"/>
      <w:ind w:right="360" w:firstLine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7C7F2" w14:textId="77777777" w:rsidR="005E29DC" w:rsidRDefault="005E29DC" w:rsidP="00851118">
      <w:r>
        <w:separator/>
      </w:r>
    </w:p>
  </w:footnote>
  <w:footnote w:type="continuationSeparator" w:id="0">
    <w:p w14:paraId="127FD259" w14:textId="77777777" w:rsidR="005E29DC" w:rsidRDefault="005E29DC" w:rsidP="00851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1079B" w14:textId="77777777" w:rsidR="0032247E" w:rsidRPr="00AC72FD" w:rsidRDefault="001A2544" w:rsidP="00851118">
    <w:pPr>
      <w:pStyle w:val="Heading2"/>
      <w:spacing w:after="400"/>
      <w:jc w:val="right"/>
    </w:pPr>
    <w:r>
      <w:t>Mentee reflection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CA9FF" w14:textId="2F39E5DF" w:rsidR="0032247E" w:rsidRDefault="00E65AAB" w:rsidP="00E65AAB">
    <w:pPr>
      <w:pStyle w:val="Header"/>
      <w:jc w:val="right"/>
    </w:pPr>
    <w:r>
      <w:rPr>
        <w:noProof/>
      </w:rPr>
      <w:drawing>
        <wp:inline distT="0" distB="0" distL="0" distR="0" wp14:anchorId="5B34649E" wp14:editId="0404DB9E">
          <wp:extent cx="1619250" cy="962660"/>
          <wp:effectExtent l="0" t="0" r="0" b="8890"/>
          <wp:docPr id="744531688" name="Picture 1" descr="NHS England sets out seven short-term digital prioriti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4531688" name="Picture 1" descr="NHS England sets out seven short-term digital priorities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962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708" w:allStyles="0" w:customStyles="0" w:latentStyles="0" w:stylesInUse="1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A11"/>
    <w:rsid w:val="0005289D"/>
    <w:rsid w:val="000F39A2"/>
    <w:rsid w:val="00175B18"/>
    <w:rsid w:val="0018101A"/>
    <w:rsid w:val="001A1174"/>
    <w:rsid w:val="001A2544"/>
    <w:rsid w:val="0032247E"/>
    <w:rsid w:val="00333DF3"/>
    <w:rsid w:val="00392515"/>
    <w:rsid w:val="003A4AF4"/>
    <w:rsid w:val="00466BED"/>
    <w:rsid w:val="004728DF"/>
    <w:rsid w:val="004E6063"/>
    <w:rsid w:val="005E29DC"/>
    <w:rsid w:val="0060394A"/>
    <w:rsid w:val="00851118"/>
    <w:rsid w:val="00900240"/>
    <w:rsid w:val="009A7299"/>
    <w:rsid w:val="00A12138"/>
    <w:rsid w:val="00C20136"/>
    <w:rsid w:val="00D1652A"/>
    <w:rsid w:val="00E65AAB"/>
    <w:rsid w:val="00EC1C5E"/>
    <w:rsid w:val="00F11A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CA7215"/>
  <w15:docId w15:val="{DB3616F5-03B8-4703-AA7E-D85F97C4B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889"/>
  </w:style>
  <w:style w:type="paragraph" w:styleId="Heading1">
    <w:name w:val="heading 1"/>
    <w:basedOn w:val="Normal"/>
    <w:next w:val="Normal"/>
    <w:link w:val="Heading1Char"/>
    <w:uiPriority w:val="9"/>
    <w:qFormat/>
    <w:rsid w:val="002E49BA"/>
    <w:pPr>
      <w:keepNext/>
      <w:keepLines/>
      <w:spacing w:before="400" w:after="100" w:afterAutospacing="1"/>
      <w:outlineLvl w:val="0"/>
    </w:pPr>
    <w:rPr>
      <w:rFonts w:eastAsiaTheme="majorEastAsia" w:cs="Arial"/>
      <w:b/>
      <w:bCs/>
      <w:color w:val="A00054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49BA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49BA"/>
    <w:pPr>
      <w:spacing w:after="100" w:afterAutospacing="1"/>
      <w:outlineLvl w:val="2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2FD"/>
  </w:style>
  <w:style w:type="paragraph" w:styleId="Footer">
    <w:name w:val="footer"/>
    <w:basedOn w:val="Normal"/>
    <w:link w:val="Foot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2FD"/>
  </w:style>
  <w:style w:type="paragraph" w:customStyle="1" w:styleId="BasicParagraph">
    <w:name w:val="[Basic Paragraph]"/>
    <w:basedOn w:val="Normal"/>
    <w:uiPriority w:val="99"/>
    <w:rsid w:val="00AC7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1039C"/>
  </w:style>
  <w:style w:type="character" w:customStyle="1" w:styleId="Heading1Char">
    <w:name w:val="Heading 1 Char"/>
    <w:basedOn w:val="DefaultParagraphFont"/>
    <w:link w:val="Heading1"/>
    <w:uiPriority w:val="9"/>
    <w:rsid w:val="002E49BA"/>
    <w:rPr>
      <w:rFonts w:eastAsiaTheme="majorEastAsia" w:cs="Arial"/>
      <w:b/>
      <w:bCs/>
      <w:color w:val="A00054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E49BA"/>
    <w:rPr>
      <w:rFonts w:eastAsiaTheme="majorEastAsia" w:cstheme="majorBidi"/>
      <w:b/>
      <w:bCs/>
      <w:color w:val="003893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E49BA"/>
    <w:rPr>
      <w:b/>
      <w:szCs w:val="22"/>
    </w:rPr>
  </w:style>
  <w:style w:type="paragraph" w:customStyle="1" w:styleId="Introductionparagraphpink">
    <w:name w:val="Introduction paragraph pink"/>
    <w:basedOn w:val="Normal"/>
    <w:qFormat/>
    <w:rsid w:val="002D6889"/>
    <w:rPr>
      <w:color w:val="A00054"/>
    </w:rPr>
  </w:style>
  <w:style w:type="paragraph" w:customStyle="1" w:styleId="Introductionparagraphblue">
    <w:name w:val="Introduction paragraph blue"/>
    <w:basedOn w:val="Normal"/>
    <w:qFormat/>
    <w:rsid w:val="007F2CB8"/>
    <w:pPr>
      <w:spacing w:after="400"/>
    </w:pPr>
    <w:rPr>
      <w:color w:val="003893"/>
      <w:sz w:val="32"/>
      <w:szCs w:val="32"/>
    </w:rPr>
  </w:style>
  <w:style w:type="paragraph" w:customStyle="1" w:styleId="Reporttitleinheader">
    <w:name w:val="Report title in header"/>
    <w:basedOn w:val="Heading2"/>
    <w:qFormat/>
    <w:rsid w:val="00DF6A80"/>
    <w:pPr>
      <w:spacing w:after="400"/>
    </w:pPr>
    <w:rPr>
      <w:sz w:val="48"/>
    </w:rPr>
  </w:style>
  <w:style w:type="paragraph" w:styleId="NormalWeb">
    <w:name w:val="Normal (Web)"/>
    <w:basedOn w:val="Normal"/>
    <w:uiPriority w:val="99"/>
    <w:semiHidden/>
    <w:unhideWhenUsed/>
    <w:rsid w:val="002D6889"/>
    <w:pPr>
      <w:spacing w:before="100" w:beforeAutospacing="1" w:after="100" w:afterAutospacing="1"/>
    </w:pPr>
    <w:rPr>
      <w:rFonts w:ascii="Times" w:hAnsi="Times" w:cs="Times New Roman"/>
      <w:sz w:val="20"/>
    </w:rPr>
  </w:style>
  <w:style w:type="paragraph" w:customStyle="1" w:styleId="Quotestyle">
    <w:name w:val="Quote style"/>
    <w:basedOn w:val="Normal"/>
    <w:qFormat/>
    <w:rsid w:val="002E49BA"/>
    <w:pPr>
      <w:spacing w:after="100" w:afterAutospacing="1"/>
    </w:pPr>
    <w:rPr>
      <w:color w:val="A00054"/>
      <w:sz w:val="28"/>
      <w:szCs w:val="28"/>
    </w:rPr>
  </w:style>
  <w:style w:type="paragraph" w:customStyle="1" w:styleId="Reportcovertitle">
    <w:name w:val="Report cover title"/>
    <w:basedOn w:val="Normal"/>
    <w:qFormat/>
    <w:rsid w:val="00DF6A80"/>
    <w:pPr>
      <w:spacing w:before="1200"/>
    </w:pPr>
    <w:rPr>
      <w:b/>
      <w:color w:val="A00054"/>
      <w:sz w:val="64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D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DC5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333D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7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2483DAE-06E5-4BD4-9814-5F59B9BC8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Catriona Macdougall</dc:creator>
  <cp:lastModifiedBy>Jitesh Ladwa</cp:lastModifiedBy>
  <cp:revision>4</cp:revision>
  <dcterms:created xsi:type="dcterms:W3CDTF">2017-11-17T07:08:00Z</dcterms:created>
  <dcterms:modified xsi:type="dcterms:W3CDTF">2024-01-02T15:22:00Z</dcterms:modified>
</cp:coreProperties>
</file>